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ind w:left="0"/>
        <w:rPr>
          <w:rFonts w:ascii="Times New Roman"/>
          <w:sz w:val="20"/>
        </w:rPr>
      </w:pPr>
    </w:p>
    <w:p>
      <w:pPr>
        <w:pStyle w:val="4"/>
        <w:ind w:left="0"/>
        <w:rPr>
          <w:rFonts w:ascii="Times New Roman"/>
          <w:sz w:val="25"/>
        </w:rPr>
      </w:pPr>
    </w:p>
    <w:p>
      <w:pPr>
        <w:pStyle w:val="2"/>
        <w:spacing w:before="37" w:line="280" w:lineRule="auto"/>
        <w:ind w:left="2592" w:right="1094" w:hanging="2055"/>
        <w:rPr>
          <w:rFonts w:hint="eastAsia" w:ascii="宋体" w:hAnsi="宋体" w:eastAsia="宋体"/>
        </w:rPr>
      </w:pPr>
      <w:r>
        <w:rPr>
          <w:rFonts w:hint="eastAsia" w:ascii="宋体" w:hAnsi="宋体" w:eastAsia="宋体"/>
          <w:spacing w:val="-21"/>
          <w:w w:val="95"/>
        </w:rPr>
        <w:t>关于举办第十五届全国高职院校“发明杯”大学</w:t>
      </w:r>
      <w:r>
        <w:rPr>
          <w:rFonts w:hint="eastAsia" w:ascii="宋体" w:hAnsi="宋体" w:eastAsia="宋体"/>
          <w:spacing w:val="-10"/>
        </w:rPr>
        <w:t>生创新创业大赛预备通知</w:t>
      </w:r>
    </w:p>
    <w:p>
      <w:pPr>
        <w:pStyle w:val="4"/>
        <w:spacing w:before="354"/>
      </w:pPr>
      <w:r>
        <w:t>全国各高职院校、各技师学院：</w:t>
      </w:r>
    </w:p>
    <w:p>
      <w:pPr>
        <w:pStyle w:val="4"/>
        <w:spacing w:before="149" w:line="328" w:lineRule="auto"/>
        <w:ind w:right="993" w:firstLine="640"/>
      </w:pPr>
      <w:r>
        <w:t xml:space="preserve">为全面贯彻党的十九大精神和习近平新时代中国特色社会 </w:t>
      </w:r>
      <w:r>
        <w:rPr>
          <w:spacing w:val="-11"/>
        </w:rPr>
        <w:t>主义思想，落实《国务院办公厅关于深化高等学校创新创业教育改革的实施意见》（国办发〔2015〕36</w:t>
      </w:r>
      <w:r>
        <w:rPr>
          <w:spacing w:val="-42"/>
        </w:rPr>
        <w:t xml:space="preserve"> 号</w:t>
      </w:r>
      <w:r>
        <w:t>），进一步激发在校大学生开展发明、创新、创业活动的积极性，培养大学生发明、</w:t>
      </w:r>
      <w:r>
        <w:rPr>
          <w:spacing w:val="-11"/>
        </w:rPr>
        <w:t>创新、创业的实践能力，展示高校创新创业教育成果，搭建大学</w:t>
      </w:r>
      <w:r>
        <w:rPr>
          <w:spacing w:val="-17"/>
        </w:rPr>
        <w:t>生创新创业项目与社会投资对接平台，普及知识产权知识和保护</w:t>
      </w:r>
      <w:r>
        <w:rPr>
          <w:spacing w:val="-27"/>
        </w:rPr>
        <w:t xml:space="preserve">意识，特定于 </w:t>
      </w:r>
      <w:r>
        <w:t>2020</w:t>
      </w:r>
      <w:r>
        <w:rPr>
          <w:spacing w:val="-55"/>
        </w:rPr>
        <w:t xml:space="preserve"> 年 </w:t>
      </w:r>
      <w:r>
        <w:t>10</w:t>
      </w:r>
      <w:r>
        <w:rPr>
          <w:spacing w:val="-42"/>
        </w:rPr>
        <w:t xml:space="preserve"> 月至 </w:t>
      </w:r>
      <w:r>
        <w:t>12</w:t>
      </w:r>
      <w:r>
        <w:rPr>
          <w:spacing w:val="-10"/>
        </w:rPr>
        <w:t xml:space="preserve"> 月举办第十五届全国高职院校</w:t>
      </w:r>
      <w:r>
        <w:rPr>
          <w:spacing w:val="-13"/>
        </w:rPr>
        <w:t>“发明杯”大学生创新创业大赛暨大学生知识产权培训活动。现将预备通知如下。</w:t>
      </w:r>
    </w:p>
    <w:p>
      <w:pPr>
        <w:pStyle w:val="3"/>
        <w:spacing w:line="395" w:lineRule="exact"/>
      </w:pPr>
      <w:r>
        <w:t>一、主题和目标</w:t>
      </w:r>
    </w:p>
    <w:p>
      <w:pPr>
        <w:spacing w:before="149"/>
        <w:ind w:left="1011" w:right="0" w:firstLine="0"/>
        <w:jc w:val="left"/>
        <w:rPr>
          <w:sz w:val="32"/>
        </w:rPr>
      </w:pPr>
      <w:bookmarkStart w:id="0" w:name="（一）大赛主题。发明创新实现梦想、创意创业改变生活。"/>
      <w:bookmarkEnd w:id="0"/>
      <w:r>
        <w:rPr>
          <w:sz w:val="32"/>
        </w:rPr>
        <w:t>（一）大赛主题。</w:t>
      </w:r>
      <w:r>
        <w:rPr>
          <w:b/>
          <w:sz w:val="32"/>
        </w:rPr>
        <w:t>发明创新实现梦想、创意创业改变生活</w:t>
      </w:r>
      <w:r>
        <w:rPr>
          <w:sz w:val="32"/>
        </w:rPr>
        <w:t>。</w:t>
      </w:r>
    </w:p>
    <w:p>
      <w:pPr>
        <w:pStyle w:val="4"/>
        <w:spacing w:before="152" w:line="328" w:lineRule="auto"/>
        <w:ind w:right="993" w:firstLine="480"/>
      </w:pPr>
      <w:r>
        <w:t>（二）大赛目标。通过竞赛和培训的方式，以“发明创新实</w:t>
      </w:r>
      <w:r>
        <w:rPr>
          <w:spacing w:val="-11"/>
        </w:rPr>
        <w:t>现梦想、创意创业改变生活”主题活动为依托，培养广大在校大学生的科技创新意识和实践动手能力，激发学生发明创造兴趣， 为广大大学生营造大胆创新、勇于实践、积极创业的良好氛围。</w:t>
      </w:r>
      <w:r>
        <w:rPr>
          <w:spacing w:val="-14"/>
        </w:rPr>
        <w:t>推动各高职院校、技师学院不断深化创新创业教育教学改革，切</w:t>
      </w:r>
      <w:r>
        <w:rPr>
          <w:spacing w:val="-16"/>
        </w:rPr>
        <w:t>实提高学生的创新精神、创业意识和创新创业能力。搭建科技成</w:t>
      </w:r>
      <w:r>
        <w:rPr>
          <w:spacing w:val="-15"/>
        </w:rPr>
        <w:t>果转化平台，推动科技成果转化，构建社会各界共同关注和参与的大学生创新创业生态环境。</w:t>
      </w:r>
    </w:p>
    <w:p>
      <w:pPr>
        <w:spacing w:after="0" w:line="328" w:lineRule="auto"/>
        <w:sectPr>
          <w:footerReference r:id="rId3" w:type="default"/>
          <w:type w:val="continuous"/>
          <w:pgSz w:w="11910" w:h="16840"/>
          <w:pgMar w:top="1580" w:right="420" w:bottom="1180" w:left="1000" w:header="720" w:footer="993" w:gutter="0"/>
          <w:pgNumType w:start="1"/>
        </w:sectPr>
      </w:pPr>
    </w:p>
    <w:p>
      <w:pPr>
        <w:pStyle w:val="3"/>
        <w:spacing w:before="32"/>
        <w:ind w:left="1174"/>
      </w:pPr>
      <w:r>
        <w:t>二、 大赛总体安排</w:t>
      </w:r>
    </w:p>
    <w:p>
      <w:pPr>
        <w:pStyle w:val="4"/>
        <w:spacing w:before="149" w:line="326" w:lineRule="auto"/>
        <w:ind w:right="1109" w:firstLine="614"/>
      </w:pPr>
      <w:r>
        <w:rPr>
          <w:spacing w:val="-8"/>
        </w:rPr>
        <w:t>大赛分为学校初赛、网上评审、大赛决赛。大赛决赛根据疫情发展形势采用线上或现场决赛方式进行。</w:t>
      </w:r>
    </w:p>
    <w:p>
      <w:pPr>
        <w:pStyle w:val="3"/>
        <w:spacing w:before="5"/>
      </w:pPr>
      <w:r>
        <w:t>三、参赛项目说明及要求</w:t>
      </w:r>
    </w:p>
    <w:p>
      <w:pPr>
        <w:pStyle w:val="4"/>
        <w:spacing w:before="149"/>
        <w:ind w:left="1011"/>
      </w:pPr>
      <w:bookmarkStart w:id="1" w:name="（一）参赛项目"/>
      <w:bookmarkEnd w:id="1"/>
      <w:r>
        <w:t>（一）参赛项目</w:t>
      </w:r>
    </w:p>
    <w:p>
      <w:pPr>
        <w:pStyle w:val="4"/>
        <w:spacing w:before="150"/>
        <w:ind w:left="1171"/>
      </w:pPr>
      <w:r>
        <w:t>本次参赛项目主要包括：</w:t>
      </w:r>
    </w:p>
    <w:p>
      <w:pPr>
        <w:pStyle w:val="4"/>
        <w:spacing w:before="151"/>
        <w:ind w:left="1171"/>
      </w:pPr>
      <w:r>
        <w:t>赛项一：专利发明和科技成果转化展及评选</w:t>
      </w:r>
    </w:p>
    <w:p>
      <w:pPr>
        <w:pStyle w:val="4"/>
        <w:spacing w:before="149" w:line="326" w:lineRule="auto"/>
        <w:ind w:left="1171" w:right="1313"/>
      </w:pPr>
      <w:r>
        <w:t>已获得专利授权的专利发明及作品；科技成果转化作品。赛项二：发明制作类作品评选</w:t>
      </w:r>
    </w:p>
    <w:p>
      <w:pPr>
        <w:pStyle w:val="4"/>
        <w:spacing w:before="6" w:line="326" w:lineRule="auto"/>
        <w:ind w:right="1109" w:firstLine="640"/>
      </w:pPr>
      <w:r>
        <w:rPr>
          <w:spacing w:val="-11"/>
        </w:rPr>
        <w:t>非专利发明项目评选，主要是通过技术发明制作的具有一定现实意义并具有创新性和较好开发前景的作品。</w:t>
      </w:r>
    </w:p>
    <w:p>
      <w:pPr>
        <w:pStyle w:val="4"/>
        <w:spacing w:before="3"/>
        <w:ind w:left="1171"/>
      </w:pPr>
      <w:r>
        <w:t>赛项三：创业类作品评选</w:t>
      </w:r>
    </w:p>
    <w:p>
      <w:pPr>
        <w:pStyle w:val="4"/>
        <w:spacing w:before="152" w:line="326" w:lineRule="auto"/>
        <w:ind w:right="993" w:firstLine="640"/>
      </w:pPr>
      <w:r>
        <w:t>主要是在创业计划书基础上的已经付诸实施的创业方案或 创业项目，该创业实体主要管理人员是该项目团队的学生本人。</w:t>
      </w:r>
    </w:p>
    <w:p>
      <w:pPr>
        <w:pStyle w:val="4"/>
        <w:spacing w:before="3"/>
        <w:ind w:left="1171"/>
      </w:pPr>
      <w:r>
        <w:t>赛项四：创意类作品评选</w:t>
      </w:r>
    </w:p>
    <w:p>
      <w:pPr>
        <w:pStyle w:val="4"/>
        <w:spacing w:before="152" w:line="326" w:lineRule="auto"/>
        <w:ind w:right="1111" w:firstLine="640"/>
      </w:pPr>
      <w:r>
        <w:rPr>
          <w:spacing w:val="-7"/>
          <w:w w:val="95"/>
        </w:rPr>
        <w:t xml:space="preserve">运用富有新颖性和创造性的想法，对现实生活、生产中的技 </w:t>
      </w:r>
      <w:r>
        <w:rPr>
          <w:spacing w:val="-7"/>
        </w:rPr>
        <w:t>术、工艺等提出创新性的解决方案。包括：</w:t>
      </w:r>
    </w:p>
    <w:p>
      <w:pPr>
        <w:pStyle w:val="8"/>
        <w:numPr>
          <w:ilvl w:val="0"/>
          <w:numId w:val="1"/>
        </w:numPr>
        <w:tabs>
          <w:tab w:val="left" w:pos="1494"/>
        </w:tabs>
        <w:spacing w:before="3" w:after="0" w:line="328" w:lineRule="auto"/>
        <w:ind w:left="531" w:right="1313" w:firstLine="640"/>
        <w:jc w:val="left"/>
        <w:rPr>
          <w:sz w:val="32"/>
        </w:rPr>
      </w:pPr>
      <w:r>
        <w:rPr>
          <w:sz w:val="32"/>
        </w:rPr>
        <w:t>技术创意作品——主要是应用已有技术（非人工智能技术）解决现实或社会中的问题而形成的技术创意方案。</w:t>
      </w:r>
    </w:p>
    <w:p>
      <w:pPr>
        <w:pStyle w:val="8"/>
        <w:numPr>
          <w:ilvl w:val="0"/>
          <w:numId w:val="1"/>
        </w:numPr>
        <w:tabs>
          <w:tab w:val="left" w:pos="1494"/>
        </w:tabs>
        <w:spacing w:before="0" w:after="0" w:line="326" w:lineRule="auto"/>
        <w:ind w:left="531" w:right="1315" w:firstLine="640"/>
        <w:jc w:val="left"/>
        <w:rPr>
          <w:sz w:val="32"/>
        </w:rPr>
      </w:pPr>
      <w:r>
        <w:rPr>
          <w:w w:val="95"/>
          <w:sz w:val="32"/>
        </w:rPr>
        <w:t xml:space="preserve">人工智能创意作品——主要是应用人工智能技术解决现 </w:t>
      </w:r>
      <w:r>
        <w:rPr>
          <w:sz w:val="32"/>
        </w:rPr>
        <w:t>实或社会中的问题而形成的人工智能创意方案。</w:t>
      </w:r>
    </w:p>
    <w:p>
      <w:pPr>
        <w:pStyle w:val="8"/>
        <w:numPr>
          <w:ilvl w:val="0"/>
          <w:numId w:val="1"/>
        </w:numPr>
        <w:tabs>
          <w:tab w:val="left" w:pos="1494"/>
        </w:tabs>
        <w:spacing w:before="3" w:after="0" w:line="326" w:lineRule="auto"/>
        <w:ind w:left="531" w:right="1111" w:firstLine="640"/>
        <w:jc w:val="left"/>
        <w:rPr>
          <w:sz w:val="32"/>
        </w:rPr>
      </w:pPr>
      <w:r>
        <w:rPr>
          <w:spacing w:val="-7"/>
          <w:w w:val="95"/>
          <w:sz w:val="32"/>
        </w:rPr>
        <w:t xml:space="preserve">管理创意作品——主要是管理创意书、广告创意作品和营 </w:t>
      </w:r>
      <w:r>
        <w:rPr>
          <w:spacing w:val="-7"/>
          <w:sz w:val="32"/>
        </w:rPr>
        <w:t>销策划书等管理创意方案。</w:t>
      </w:r>
    </w:p>
    <w:p>
      <w:pPr>
        <w:pStyle w:val="4"/>
        <w:spacing w:before="3"/>
        <w:ind w:left="1171"/>
      </w:pPr>
      <w:r>
        <w:t>（二）参赛要求</w:t>
      </w:r>
    </w:p>
    <w:p>
      <w:pPr>
        <w:spacing w:after="0"/>
        <w:sectPr>
          <w:pgSz w:w="11910" w:h="16840"/>
          <w:pgMar w:top="1520" w:right="420" w:bottom="1180" w:left="1000" w:header="0" w:footer="993" w:gutter="0"/>
        </w:sectPr>
      </w:pPr>
    </w:p>
    <w:p>
      <w:pPr>
        <w:pStyle w:val="4"/>
        <w:spacing w:before="32"/>
        <w:ind w:left="1171"/>
      </w:pPr>
      <w:r>
        <w:t>赛项一：发明专利和科技成果转化展及评选</w:t>
      </w:r>
    </w:p>
    <w:p>
      <w:pPr>
        <w:pStyle w:val="8"/>
        <w:numPr>
          <w:ilvl w:val="0"/>
          <w:numId w:val="2"/>
        </w:numPr>
        <w:tabs>
          <w:tab w:val="left" w:pos="1494"/>
        </w:tabs>
        <w:spacing w:before="149" w:after="0" w:line="328" w:lineRule="auto"/>
        <w:ind w:left="531" w:right="950" w:firstLine="640"/>
        <w:jc w:val="left"/>
        <w:rPr>
          <w:sz w:val="32"/>
        </w:rPr>
      </w:pPr>
      <w:r>
        <w:rPr>
          <w:spacing w:val="-10"/>
          <w:sz w:val="32"/>
        </w:rPr>
        <w:t>各领域的新发明、新技术、新产品等获得发明专利</w:t>
      </w:r>
      <w:r>
        <w:rPr>
          <w:sz w:val="32"/>
        </w:rPr>
        <w:t>（可为</w:t>
      </w:r>
      <w:r>
        <w:rPr>
          <w:w w:val="95"/>
          <w:sz w:val="32"/>
        </w:rPr>
        <w:t>师生共同专利</w:t>
      </w:r>
      <w:r>
        <w:rPr>
          <w:spacing w:val="-91"/>
          <w:w w:val="95"/>
          <w:sz w:val="32"/>
        </w:rPr>
        <w:t>）</w:t>
      </w:r>
      <w:r>
        <w:rPr>
          <w:spacing w:val="-15"/>
          <w:w w:val="95"/>
          <w:sz w:val="32"/>
        </w:rPr>
        <w:t xml:space="preserve">的均可参展。重点组织节能环保、高端智能制造、 </w:t>
      </w:r>
      <w:r>
        <w:rPr>
          <w:spacing w:val="-14"/>
          <w:sz w:val="32"/>
        </w:rPr>
        <w:t>生物技术、新材料、新能源、新一代信息技术等与战略性新兴产</w:t>
      </w:r>
      <w:r>
        <w:rPr>
          <w:spacing w:val="-18"/>
          <w:sz w:val="32"/>
        </w:rPr>
        <w:t>业和文化产业有关的项目，以及市场前景好，贴近日常生活的先进适用技术和产品。</w:t>
      </w:r>
    </w:p>
    <w:p>
      <w:pPr>
        <w:pStyle w:val="8"/>
        <w:numPr>
          <w:ilvl w:val="0"/>
          <w:numId w:val="2"/>
        </w:numPr>
        <w:tabs>
          <w:tab w:val="left" w:pos="1494"/>
        </w:tabs>
        <w:spacing w:before="0" w:after="0" w:line="326" w:lineRule="auto"/>
        <w:ind w:left="531" w:right="1109" w:firstLine="640"/>
        <w:jc w:val="both"/>
        <w:rPr>
          <w:sz w:val="32"/>
        </w:rPr>
      </w:pPr>
      <w:r>
        <w:rPr>
          <w:spacing w:val="-5"/>
          <w:w w:val="95"/>
          <w:sz w:val="32"/>
        </w:rPr>
        <w:t>未获得发明专利的科技成果</w:t>
      </w:r>
      <w:r>
        <w:rPr>
          <w:w w:val="95"/>
          <w:sz w:val="32"/>
        </w:rPr>
        <w:t>（可以为师生共同成果</w:t>
      </w:r>
      <w:r>
        <w:rPr>
          <w:spacing w:val="-58"/>
          <w:w w:val="95"/>
          <w:sz w:val="32"/>
        </w:rPr>
        <w:t>）</w:t>
      </w:r>
      <w:r>
        <w:rPr>
          <w:w w:val="95"/>
          <w:sz w:val="32"/>
        </w:rPr>
        <w:t xml:space="preserve">通过 </w:t>
      </w:r>
      <w:r>
        <w:rPr>
          <w:spacing w:val="-7"/>
          <w:sz w:val="32"/>
        </w:rPr>
        <w:t>各种形式已经转化并获得收益的有关产品、项目。需上传科技成果转化证明材料。</w:t>
      </w:r>
    </w:p>
    <w:p>
      <w:pPr>
        <w:pStyle w:val="4"/>
        <w:ind w:left="1171"/>
      </w:pPr>
      <w:bookmarkStart w:id="2" w:name="赛项二：发明制作类"/>
      <w:bookmarkEnd w:id="2"/>
      <w:r>
        <w:t>赛项二：发明制作类</w:t>
      </w:r>
    </w:p>
    <w:p>
      <w:pPr>
        <w:pStyle w:val="8"/>
        <w:numPr>
          <w:ilvl w:val="0"/>
          <w:numId w:val="3"/>
        </w:numPr>
        <w:tabs>
          <w:tab w:val="left" w:pos="1494"/>
        </w:tabs>
        <w:spacing w:before="148" w:after="0" w:line="328" w:lineRule="auto"/>
        <w:ind w:left="531" w:right="1109" w:firstLine="640"/>
        <w:jc w:val="both"/>
        <w:rPr>
          <w:sz w:val="32"/>
        </w:rPr>
      </w:pPr>
      <w:r>
        <w:rPr>
          <w:spacing w:val="-12"/>
          <w:w w:val="95"/>
          <w:sz w:val="32"/>
        </w:rPr>
        <w:t xml:space="preserve">按照“自主选题、自主研究、自行设计、自行制作”的基 </w:t>
      </w:r>
      <w:r>
        <w:rPr>
          <w:spacing w:val="-14"/>
          <w:sz w:val="32"/>
        </w:rPr>
        <w:t>本原则，参赛选手必须自行设计创新方案；参评的创新作品必须由作者本人选题、自主设计和制作。</w:t>
      </w:r>
    </w:p>
    <w:p>
      <w:pPr>
        <w:pStyle w:val="8"/>
        <w:numPr>
          <w:ilvl w:val="0"/>
          <w:numId w:val="3"/>
        </w:numPr>
        <w:tabs>
          <w:tab w:val="left" w:pos="1559"/>
        </w:tabs>
        <w:spacing w:before="0" w:after="0" w:line="326" w:lineRule="auto"/>
        <w:ind w:left="531" w:right="1246" w:firstLine="705"/>
        <w:jc w:val="left"/>
        <w:rPr>
          <w:sz w:val="32"/>
        </w:rPr>
      </w:pPr>
      <w:r>
        <w:rPr>
          <w:sz w:val="32"/>
        </w:rPr>
        <w:t>参赛作品应具备新颖性、科学性、创造性、实用性等特点，以积极、健康、科学的创新发明为主。</w:t>
      </w:r>
    </w:p>
    <w:p>
      <w:pPr>
        <w:pStyle w:val="8"/>
        <w:numPr>
          <w:ilvl w:val="0"/>
          <w:numId w:val="3"/>
        </w:numPr>
        <w:tabs>
          <w:tab w:val="left" w:pos="1559"/>
        </w:tabs>
        <w:spacing w:before="1" w:after="0" w:line="326" w:lineRule="auto"/>
        <w:ind w:left="531" w:right="1109" w:firstLine="705"/>
        <w:jc w:val="left"/>
        <w:rPr>
          <w:sz w:val="32"/>
        </w:rPr>
      </w:pPr>
      <w:r>
        <w:rPr>
          <w:sz w:val="32"/>
        </w:rPr>
        <w:t>参赛作品必须是未公开发表的原创作品，不得侵犯他人</w:t>
      </w:r>
      <w:r>
        <w:rPr>
          <w:spacing w:val="-11"/>
          <w:w w:val="95"/>
          <w:sz w:val="32"/>
        </w:rPr>
        <w:t xml:space="preserve">知识产权，不得违反任何法律法规，否则，由此而引发的一切法 </w:t>
      </w:r>
      <w:r>
        <w:rPr>
          <w:spacing w:val="-11"/>
          <w:sz w:val="32"/>
        </w:rPr>
        <w:t>律责任均由参赛者自行承担。</w:t>
      </w:r>
    </w:p>
    <w:p>
      <w:pPr>
        <w:pStyle w:val="8"/>
        <w:numPr>
          <w:ilvl w:val="0"/>
          <w:numId w:val="3"/>
        </w:numPr>
        <w:tabs>
          <w:tab w:val="left" w:pos="1559"/>
        </w:tabs>
        <w:spacing w:before="7" w:after="0" w:line="240" w:lineRule="auto"/>
        <w:ind w:left="1558" w:right="0" w:hanging="323"/>
        <w:jc w:val="left"/>
        <w:rPr>
          <w:sz w:val="32"/>
        </w:rPr>
      </w:pPr>
      <w:r>
        <w:rPr>
          <w:spacing w:val="-5"/>
          <w:sz w:val="32"/>
        </w:rPr>
        <w:t xml:space="preserve">以第一作者参赛选手上报的参赛作品不得超过 </w:t>
      </w:r>
      <w:r>
        <w:rPr>
          <w:sz w:val="32"/>
        </w:rPr>
        <w:t>2</w:t>
      </w:r>
      <w:r>
        <w:rPr>
          <w:spacing w:val="-29"/>
          <w:sz w:val="32"/>
        </w:rPr>
        <w:t xml:space="preserve"> 件。</w:t>
      </w:r>
    </w:p>
    <w:p>
      <w:pPr>
        <w:pStyle w:val="8"/>
        <w:numPr>
          <w:ilvl w:val="0"/>
          <w:numId w:val="3"/>
        </w:numPr>
        <w:tabs>
          <w:tab w:val="left" w:pos="1559"/>
        </w:tabs>
        <w:spacing w:before="149" w:after="0" w:line="240" w:lineRule="auto"/>
        <w:ind w:left="1558" w:right="0" w:hanging="323"/>
        <w:jc w:val="left"/>
        <w:rPr>
          <w:sz w:val="32"/>
        </w:rPr>
      </w:pPr>
      <w:r>
        <w:rPr>
          <w:w w:val="95"/>
          <w:sz w:val="32"/>
        </w:rPr>
        <w:t>已经参加过往届竞赛的作品不得再次参加本届竞赛。</w:t>
      </w:r>
    </w:p>
    <w:p>
      <w:pPr>
        <w:pStyle w:val="8"/>
        <w:numPr>
          <w:ilvl w:val="0"/>
          <w:numId w:val="3"/>
        </w:numPr>
        <w:tabs>
          <w:tab w:val="left" w:pos="1559"/>
        </w:tabs>
        <w:spacing w:before="149" w:after="0" w:line="328" w:lineRule="auto"/>
        <w:ind w:left="531" w:right="1409" w:firstLine="705"/>
        <w:jc w:val="left"/>
        <w:rPr>
          <w:sz w:val="32"/>
        </w:rPr>
      </w:pPr>
      <w:r>
        <w:rPr>
          <w:w w:val="95"/>
          <w:sz w:val="32"/>
        </w:rPr>
        <w:t xml:space="preserve">提交作品附件:发明制作类作品必须上传作品成品的照 </w:t>
      </w:r>
      <w:r>
        <w:rPr>
          <w:sz w:val="32"/>
        </w:rPr>
        <w:t>片（</w:t>
      </w:r>
      <w:r>
        <w:rPr>
          <w:spacing w:val="-17"/>
          <w:sz w:val="32"/>
        </w:rPr>
        <w:t xml:space="preserve">不同角度 </w:t>
      </w:r>
      <w:r>
        <w:rPr>
          <w:sz w:val="32"/>
        </w:rPr>
        <w:t>4</w:t>
      </w:r>
      <w:r>
        <w:rPr>
          <w:spacing w:val="-21"/>
          <w:sz w:val="32"/>
        </w:rPr>
        <w:t xml:space="preserve"> 张以上</w:t>
      </w:r>
      <w:r>
        <w:rPr>
          <w:sz w:val="32"/>
        </w:rPr>
        <w:t>）或视频（20M</w:t>
      </w:r>
      <w:r>
        <w:rPr>
          <w:spacing w:val="-28"/>
          <w:sz w:val="32"/>
        </w:rPr>
        <w:t xml:space="preserve"> 以内</w:t>
      </w:r>
      <w:r>
        <w:rPr>
          <w:sz w:val="32"/>
        </w:rPr>
        <w:t>）。</w:t>
      </w:r>
    </w:p>
    <w:p>
      <w:pPr>
        <w:pStyle w:val="4"/>
        <w:spacing w:line="407" w:lineRule="exact"/>
        <w:ind w:left="1171"/>
      </w:pPr>
      <w:bookmarkStart w:id="3" w:name="赛项三：创业类"/>
      <w:bookmarkEnd w:id="3"/>
      <w:r>
        <w:t>赛项三：创业类</w:t>
      </w:r>
    </w:p>
    <w:p>
      <w:pPr>
        <w:pStyle w:val="8"/>
        <w:numPr>
          <w:ilvl w:val="0"/>
          <w:numId w:val="4"/>
        </w:numPr>
        <w:tabs>
          <w:tab w:val="left" w:pos="1494"/>
        </w:tabs>
        <w:spacing w:before="183" w:after="0" w:line="240" w:lineRule="auto"/>
        <w:ind w:left="1493" w:right="0" w:hanging="323"/>
        <w:jc w:val="left"/>
        <w:rPr>
          <w:sz w:val="32"/>
        </w:rPr>
      </w:pPr>
      <w:r>
        <w:rPr>
          <w:spacing w:val="-8"/>
          <w:sz w:val="32"/>
        </w:rPr>
        <w:t>参赛项目须真实、健康、合法，无任何不良信息，项目</w:t>
      </w:r>
    </w:p>
    <w:p>
      <w:pPr>
        <w:spacing w:after="0" w:line="240" w:lineRule="auto"/>
        <w:jc w:val="left"/>
        <w:rPr>
          <w:sz w:val="32"/>
        </w:rPr>
        <w:sectPr>
          <w:pgSz w:w="11910" w:h="16840"/>
          <w:pgMar w:top="1520" w:right="420" w:bottom="1180" w:left="1000" w:header="0" w:footer="993" w:gutter="0"/>
        </w:sectPr>
      </w:pPr>
    </w:p>
    <w:p>
      <w:pPr>
        <w:pStyle w:val="4"/>
        <w:spacing w:before="32" w:line="326" w:lineRule="auto"/>
        <w:ind w:right="1397"/>
        <w:jc w:val="both"/>
      </w:pPr>
      <w:r>
        <w:rPr>
          <w:spacing w:val="-7"/>
        </w:rPr>
        <w:t>立意应弘扬正能量，践行社会主义核心价值观。参赛项目不得</w:t>
      </w:r>
      <w:r>
        <w:rPr>
          <w:spacing w:val="-12"/>
        </w:rPr>
        <w:t>侵犯他人知识产权，参赛团队对参赛项目提供资料负一切法律责任。</w:t>
      </w:r>
    </w:p>
    <w:p>
      <w:pPr>
        <w:pStyle w:val="8"/>
        <w:numPr>
          <w:ilvl w:val="0"/>
          <w:numId w:val="4"/>
        </w:numPr>
        <w:tabs>
          <w:tab w:val="left" w:pos="1494"/>
        </w:tabs>
        <w:spacing w:before="38" w:after="0" w:line="328" w:lineRule="auto"/>
        <w:ind w:left="531" w:right="1236" w:firstLine="640"/>
        <w:jc w:val="left"/>
        <w:rPr>
          <w:sz w:val="32"/>
        </w:rPr>
      </w:pPr>
      <w:r>
        <w:rPr>
          <w:spacing w:val="-6"/>
          <w:sz w:val="32"/>
        </w:rPr>
        <w:t>已完成工商登记注册的创业项目，上传时需提交营业执</w:t>
      </w:r>
      <w:r>
        <w:rPr>
          <w:spacing w:val="-11"/>
          <w:sz w:val="32"/>
        </w:rPr>
        <w:t>照及统一社会信用代码等相关复印件、单位概况、法定代表人</w:t>
      </w:r>
      <w:r>
        <w:rPr>
          <w:spacing w:val="-18"/>
          <w:sz w:val="32"/>
        </w:rPr>
        <w:t>情况、股权结构等。参赛项目应提供当前财务数据、已获投资、带动就业情况等相关证明材料。</w:t>
      </w:r>
    </w:p>
    <w:p>
      <w:pPr>
        <w:pStyle w:val="8"/>
        <w:numPr>
          <w:ilvl w:val="0"/>
          <w:numId w:val="4"/>
        </w:numPr>
        <w:tabs>
          <w:tab w:val="left" w:pos="1494"/>
        </w:tabs>
        <w:spacing w:before="26" w:after="0" w:line="328" w:lineRule="auto"/>
        <w:ind w:left="531" w:right="1397" w:firstLine="640"/>
        <w:jc w:val="both"/>
        <w:rPr>
          <w:sz w:val="32"/>
        </w:rPr>
      </w:pPr>
      <w:r>
        <w:rPr>
          <w:spacing w:val="-6"/>
          <w:w w:val="95"/>
          <w:sz w:val="32"/>
        </w:rPr>
        <w:t xml:space="preserve">大赛以团队为单位报名参赛。允许跨校组建团队，每个 </w:t>
      </w:r>
      <w:r>
        <w:rPr>
          <w:spacing w:val="-14"/>
          <w:sz w:val="32"/>
        </w:rPr>
        <w:t xml:space="preserve">团队的参赛成员不少于 </w:t>
      </w:r>
      <w:r>
        <w:rPr>
          <w:sz w:val="32"/>
        </w:rPr>
        <w:t>3</w:t>
      </w:r>
      <w:r>
        <w:rPr>
          <w:spacing w:val="-14"/>
          <w:sz w:val="32"/>
        </w:rPr>
        <w:t xml:space="preserve"> 人，须为项目的实际成员。参赛团队</w:t>
      </w:r>
      <w:r>
        <w:rPr>
          <w:spacing w:val="-15"/>
          <w:sz w:val="32"/>
        </w:rPr>
        <w:t>所报参赛创业项目，须为本团队策划或经营的项目，不得借用他人项目参赛。</w:t>
      </w:r>
    </w:p>
    <w:p>
      <w:pPr>
        <w:pStyle w:val="4"/>
        <w:spacing w:before="28"/>
        <w:ind w:left="1171"/>
      </w:pPr>
      <w:r>
        <w:t>赛项四：创意类</w:t>
      </w:r>
    </w:p>
    <w:p>
      <w:pPr>
        <w:pStyle w:val="8"/>
        <w:numPr>
          <w:ilvl w:val="0"/>
          <w:numId w:val="5"/>
        </w:numPr>
        <w:tabs>
          <w:tab w:val="left" w:pos="1494"/>
        </w:tabs>
        <w:spacing w:before="183" w:after="0" w:line="328" w:lineRule="auto"/>
        <w:ind w:left="531" w:right="1397" w:firstLine="640"/>
        <w:jc w:val="both"/>
        <w:rPr>
          <w:sz w:val="32"/>
        </w:rPr>
      </w:pPr>
      <w:r>
        <w:rPr>
          <w:spacing w:val="-8"/>
          <w:w w:val="95"/>
          <w:sz w:val="32"/>
        </w:rPr>
        <w:t xml:space="preserve">基于独特的思维、新颖的构思和创造性的想法，以现有 </w:t>
      </w:r>
      <w:r>
        <w:rPr>
          <w:spacing w:val="-13"/>
          <w:w w:val="95"/>
          <w:sz w:val="32"/>
        </w:rPr>
        <w:t xml:space="preserve">的知识和能力为基础，设计出具有一定科技含量，能够满足学 </w:t>
      </w:r>
      <w:r>
        <w:rPr>
          <w:spacing w:val="-11"/>
          <w:sz w:val="32"/>
        </w:rPr>
        <w:t>习、科研、生活、生产等需求的创意方案，概念描述等。创意创新需以二维或三维设计图例形式呈现。</w:t>
      </w:r>
    </w:p>
    <w:p>
      <w:pPr>
        <w:pStyle w:val="8"/>
        <w:numPr>
          <w:ilvl w:val="0"/>
          <w:numId w:val="5"/>
        </w:numPr>
        <w:tabs>
          <w:tab w:val="left" w:pos="1494"/>
        </w:tabs>
        <w:spacing w:before="26" w:after="0" w:line="326" w:lineRule="auto"/>
        <w:ind w:left="531" w:right="1398" w:firstLine="640"/>
        <w:jc w:val="both"/>
        <w:rPr>
          <w:sz w:val="32"/>
        </w:rPr>
      </w:pPr>
      <w:r>
        <w:rPr>
          <w:spacing w:val="-8"/>
          <w:w w:val="95"/>
          <w:sz w:val="32"/>
        </w:rPr>
        <w:t>提交作品附件：创意类作品必须上传作品创意照片</w:t>
      </w:r>
      <w:r>
        <w:rPr>
          <w:w w:val="95"/>
          <w:sz w:val="32"/>
        </w:rPr>
        <w:t xml:space="preserve">（不 </w:t>
      </w:r>
      <w:r>
        <w:rPr>
          <w:spacing w:val="-21"/>
          <w:sz w:val="32"/>
        </w:rPr>
        <w:t xml:space="preserve">同角度 </w:t>
      </w:r>
      <w:r>
        <w:rPr>
          <w:sz w:val="32"/>
        </w:rPr>
        <w:t>4</w:t>
      </w:r>
      <w:r>
        <w:rPr>
          <w:spacing w:val="-21"/>
          <w:sz w:val="32"/>
        </w:rPr>
        <w:t xml:space="preserve"> 张以上</w:t>
      </w:r>
      <w:r>
        <w:rPr>
          <w:sz w:val="32"/>
        </w:rPr>
        <w:t>）或视频（20M</w:t>
      </w:r>
      <w:r>
        <w:rPr>
          <w:spacing w:val="-29"/>
          <w:sz w:val="32"/>
        </w:rPr>
        <w:t xml:space="preserve"> 以内</w:t>
      </w:r>
      <w:r>
        <w:rPr>
          <w:sz w:val="32"/>
        </w:rPr>
        <w:t>），</w:t>
      </w:r>
      <w:r>
        <w:rPr>
          <w:spacing w:val="-2"/>
          <w:sz w:val="32"/>
        </w:rPr>
        <w:t>其中人工智能创意作</w:t>
      </w:r>
      <w:r>
        <w:rPr>
          <w:sz w:val="32"/>
        </w:rPr>
        <w:t>品必须上传演示视频（20M</w:t>
      </w:r>
      <w:r>
        <w:rPr>
          <w:spacing w:val="-28"/>
          <w:sz w:val="32"/>
        </w:rPr>
        <w:t xml:space="preserve"> 以内</w:t>
      </w:r>
      <w:r>
        <w:rPr>
          <w:sz w:val="32"/>
        </w:rPr>
        <w:t>）和作品源文件。</w:t>
      </w:r>
    </w:p>
    <w:p>
      <w:pPr>
        <w:pStyle w:val="3"/>
        <w:spacing w:before="7"/>
      </w:pPr>
      <w:bookmarkStart w:id="4" w:name="四、创新创业大赛的申报办法"/>
      <w:bookmarkEnd w:id="4"/>
      <w:r>
        <w:t>四、创新创业大赛的申报办法</w:t>
      </w:r>
    </w:p>
    <w:p>
      <w:pPr>
        <w:pStyle w:val="4"/>
        <w:spacing w:before="149" w:line="326" w:lineRule="auto"/>
        <w:ind w:right="1111" w:firstLine="640"/>
      </w:pPr>
      <w:r>
        <w:rPr>
          <w:spacing w:val="-7"/>
          <w:w w:val="95"/>
        </w:rPr>
        <w:t xml:space="preserve">实行网上申报——第十五届高职院校“发明杯”大学生创新 </w:t>
      </w:r>
      <w:r>
        <w:rPr>
          <w:spacing w:val="-7"/>
        </w:rPr>
        <w:t>创业大赛活动的报名采用在线提交方式进行。</w:t>
      </w:r>
    </w:p>
    <w:p>
      <w:pPr>
        <w:pStyle w:val="4"/>
        <w:spacing w:line="394" w:lineRule="exact"/>
      </w:pPr>
      <w:r>
        <w:t>参赛学校联系人通过全国高职院校“发明杯”创新创业管理系统</w:t>
      </w:r>
    </w:p>
    <w:p>
      <w:pPr>
        <w:pStyle w:val="4"/>
        <w:spacing w:before="214"/>
      </w:pPr>
      <w:r>
        <w:t>平台（http://fmb.sdpu.edu.cn:8018），进行注册，按照《第</w:t>
      </w:r>
    </w:p>
    <w:p>
      <w:pPr>
        <w:spacing w:after="0"/>
        <w:sectPr>
          <w:pgSz w:w="11910" w:h="16840"/>
          <w:pgMar w:top="1520" w:right="420" w:bottom="1180" w:left="1000" w:header="0" w:footer="993" w:gutter="0"/>
        </w:sectPr>
      </w:pPr>
    </w:p>
    <w:p>
      <w:pPr>
        <w:pStyle w:val="4"/>
        <w:spacing w:before="30" w:line="364" w:lineRule="auto"/>
        <w:ind w:right="1111"/>
        <w:jc w:val="both"/>
      </w:pPr>
      <w:r>
        <w:rPr>
          <w:spacing w:val="-11"/>
          <w:w w:val="95"/>
        </w:rPr>
        <w:t xml:space="preserve">十五届高职院校“发明杯”创新创业大赛管理系统操作指南》网 </w:t>
      </w:r>
      <w:r>
        <w:rPr>
          <w:spacing w:val="-13"/>
          <w:w w:val="95"/>
        </w:rPr>
        <w:t xml:space="preserve">上填报《第十五届高职院校“发明杯”大学生创新创业大赛参赛 </w:t>
      </w:r>
      <w:r>
        <w:rPr>
          <w:spacing w:val="-13"/>
        </w:rPr>
        <w:t>学校信息表》，大赛主办方审核通过方可组织学生报名参赛。</w:t>
      </w:r>
    </w:p>
    <w:p>
      <w:pPr>
        <w:pStyle w:val="4"/>
        <w:spacing w:before="24" w:line="328" w:lineRule="auto"/>
        <w:ind w:right="1106" w:firstLine="640"/>
        <w:jc w:val="both"/>
      </w:pPr>
      <w:r>
        <w:rPr>
          <w:spacing w:val="-8"/>
        </w:rPr>
        <w:t>各参赛院校下载并填写《第十五届高职院校“发明杯”大学</w:t>
      </w:r>
      <w:r>
        <w:rPr>
          <w:spacing w:val="-9"/>
        </w:rPr>
        <w:t>生创新创业大赛作品申报表》</w:t>
      </w:r>
      <w:r>
        <w:t>（</w:t>
      </w:r>
      <w:r>
        <w:rPr>
          <w:spacing w:val="-32"/>
        </w:rPr>
        <w:t xml:space="preserve">附件 </w:t>
      </w:r>
      <w:r>
        <w:t>2）</w:t>
      </w:r>
      <w:r>
        <w:rPr>
          <w:spacing w:val="-4"/>
        </w:rPr>
        <w:t>、《第十五届高职院校</w:t>
      </w:r>
      <w:r>
        <w:rPr>
          <w:spacing w:val="-12"/>
        </w:rPr>
        <w:t>“发明杯”大学生创新创业大赛发明专利和科技成果展参展项目</w:t>
      </w:r>
      <w:r>
        <w:rPr>
          <w:spacing w:val="-13"/>
        </w:rPr>
        <w:t>情况表》</w:t>
      </w:r>
      <w:r>
        <w:t>（</w:t>
      </w:r>
      <w:r>
        <w:rPr>
          <w:spacing w:val="-29"/>
        </w:rPr>
        <w:t xml:space="preserve">附件 </w:t>
      </w:r>
      <w:r>
        <w:rPr>
          <w:spacing w:val="-5"/>
        </w:rPr>
        <w:t>4）</w:t>
      </w:r>
      <w:r>
        <w:rPr>
          <w:spacing w:val="-3"/>
        </w:rPr>
        <w:t>，并要求学生手签签字确认，纸质版参赛选</w:t>
      </w:r>
      <w:r>
        <w:rPr>
          <w:spacing w:val="48"/>
        </w:rPr>
        <w:t>手所在学校盖章留存， 将签章后的申报表扫描发送至</w:t>
      </w:r>
      <w:r>
        <w:fldChar w:fldCharType="begin"/>
      </w:r>
      <w:r>
        <w:instrText xml:space="preserve"> HYPERLINK "mailto:lgcxcyxy@126.com" \h </w:instrText>
      </w:r>
      <w:r>
        <w:fldChar w:fldCharType="separate"/>
      </w:r>
      <w:r>
        <w:rPr>
          <w:spacing w:val="48"/>
          <w:w w:val="95"/>
        </w:rPr>
        <w:t>lgcxcyxy@126.com</w:t>
      </w:r>
      <w:r>
        <w:rPr>
          <w:spacing w:val="48"/>
          <w:w w:val="95"/>
        </w:rPr>
        <w:fldChar w:fldCharType="end"/>
      </w:r>
      <w:r>
        <w:rPr>
          <w:spacing w:val="-12"/>
          <w:w w:val="95"/>
        </w:rPr>
        <w:t xml:space="preserve">。将《第十五届高职院校“发明杯”大学生创 </w:t>
      </w:r>
      <w:r>
        <w:rPr>
          <w:spacing w:val="-13"/>
        </w:rPr>
        <w:t>新创业大赛参赛学校信息表》</w:t>
      </w:r>
      <w:r>
        <w:t>（</w:t>
      </w:r>
      <w:r>
        <w:rPr>
          <w:spacing w:val="-30"/>
        </w:rPr>
        <w:t xml:space="preserve">附件 </w:t>
      </w:r>
      <w:r>
        <w:rPr>
          <w:spacing w:val="-6"/>
        </w:rPr>
        <w:t>1）</w:t>
      </w:r>
      <w:r>
        <w:t>发送电子版至大赛指定</w:t>
      </w:r>
      <w:r>
        <w:rPr>
          <w:spacing w:val="-18"/>
        </w:rPr>
        <w:t>邮箱</w:t>
      </w:r>
      <w:r>
        <w:t>（信息应与联系人所填网上信息一致</w:t>
      </w:r>
      <w:r>
        <w:rPr>
          <w:spacing w:val="-39"/>
        </w:rPr>
        <w:t>）</w:t>
      </w:r>
      <w:r>
        <w:rPr>
          <w:spacing w:val="-7"/>
        </w:rPr>
        <w:t>。未有网评专家的学</w:t>
      </w:r>
      <w:r>
        <w:rPr>
          <w:spacing w:val="-39"/>
        </w:rPr>
        <w:t>校</w:t>
      </w:r>
      <w:r>
        <w:t>（含首次参加</w:t>
      </w:r>
      <w:r>
        <w:rPr>
          <w:spacing w:val="-39"/>
        </w:rPr>
        <w:t>）</w:t>
      </w:r>
      <w:r>
        <w:rPr>
          <w:spacing w:val="-3"/>
        </w:rPr>
        <w:t>可以推荐网评专家进入网评专家库</w:t>
      </w:r>
      <w:r>
        <w:t>（原则上每</w:t>
      </w:r>
      <w:r>
        <w:rPr>
          <w:spacing w:val="-15"/>
        </w:rPr>
        <w:t xml:space="preserve">个学校推荐 </w:t>
      </w:r>
      <w:r>
        <w:t>1</w:t>
      </w:r>
      <w:r>
        <w:rPr>
          <w:spacing w:val="-16"/>
        </w:rPr>
        <w:t xml:space="preserve"> 名，已经入专家库的专家不再推荐，各个学校推荐</w:t>
      </w:r>
    </w:p>
    <w:p>
      <w:pPr>
        <w:pStyle w:val="4"/>
        <w:spacing w:line="392" w:lineRule="exact"/>
        <w:jc w:val="both"/>
      </w:pPr>
      <w:r>
        <w:rPr>
          <w:spacing w:val="-9"/>
        </w:rPr>
        <w:t xml:space="preserve">网评专家截止时间为 </w:t>
      </w:r>
      <w:r>
        <w:t>11</w:t>
      </w:r>
      <w:r>
        <w:rPr>
          <w:spacing w:val="-56"/>
        </w:rPr>
        <w:t xml:space="preserve"> 月 </w:t>
      </w:r>
      <w:r>
        <w:t>3</w:t>
      </w:r>
      <w:r>
        <w:rPr>
          <w:spacing w:val="-42"/>
        </w:rPr>
        <w:t xml:space="preserve"> 日</w:t>
      </w:r>
      <w:r>
        <w:rPr>
          <w:spacing w:val="-91"/>
        </w:rPr>
        <w:t>），</w:t>
      </w:r>
      <w:r>
        <w:rPr>
          <w:spacing w:val="-9"/>
        </w:rPr>
        <w:t>拟推荐网评专家网上下载《第</w:t>
      </w:r>
    </w:p>
    <w:p>
      <w:pPr>
        <w:pStyle w:val="4"/>
        <w:spacing w:before="149"/>
      </w:pPr>
      <w:r>
        <w:t>十五届高职院校“发明杯”大学生创新创业大赛网评专家推荐表》</w:t>
      </w:r>
    </w:p>
    <w:p>
      <w:pPr>
        <w:pStyle w:val="4"/>
        <w:spacing w:before="152" w:line="326" w:lineRule="auto"/>
        <w:ind w:right="1109"/>
        <w:jc w:val="both"/>
      </w:pPr>
      <w:r>
        <w:t>（</w:t>
      </w:r>
      <w:r>
        <w:rPr>
          <w:spacing w:val="-31"/>
        </w:rPr>
        <w:t xml:space="preserve">附件 </w:t>
      </w:r>
      <w:r>
        <w:rPr>
          <w:spacing w:val="-11"/>
        </w:rPr>
        <w:t>3），</w:t>
      </w:r>
      <w:r>
        <w:t>填写并发送电子版和纸质签章扫描件至组委会指定</w:t>
      </w:r>
      <w:r>
        <w:rPr>
          <w:spacing w:val="1"/>
        </w:rPr>
        <w:t xml:space="preserve">邮箱 </w:t>
      </w:r>
      <w:r>
        <w:fldChar w:fldCharType="begin"/>
      </w:r>
      <w:r>
        <w:instrText xml:space="preserve"> HYPERLINK "mailto:lgcxcyxy@126.com" \h </w:instrText>
      </w:r>
      <w:r>
        <w:fldChar w:fldCharType="separate"/>
      </w:r>
      <w:r>
        <w:t>lgcxcyxy@126.com</w:t>
      </w:r>
      <w:r>
        <w:fldChar w:fldCharType="end"/>
      </w:r>
      <w:r>
        <w:t>（新推荐的网评专家需登录大赛网站进行注册，大赛主办方审核通过方可成为网评专家）。</w:t>
      </w:r>
    </w:p>
    <w:p>
      <w:pPr>
        <w:pStyle w:val="3"/>
        <w:spacing w:before="7"/>
      </w:pPr>
      <w:bookmarkStart w:id="5" w:name="五、创新创业大赛的评审办法"/>
      <w:bookmarkEnd w:id="5"/>
      <w:r>
        <w:t>五、创新创业大赛的评审办法</w:t>
      </w:r>
    </w:p>
    <w:p>
      <w:pPr>
        <w:pStyle w:val="4"/>
        <w:spacing w:before="149"/>
        <w:ind w:left="951"/>
      </w:pPr>
      <w:r>
        <w:t>（一）本次评选活动将本着公平、公正、公开的原则进行。</w:t>
      </w:r>
    </w:p>
    <w:p>
      <w:pPr>
        <w:pStyle w:val="4"/>
        <w:spacing w:before="149"/>
        <w:ind w:left="951"/>
      </w:pPr>
      <w:r>
        <w:t>（二）评审程序</w:t>
      </w:r>
    </w:p>
    <w:p>
      <w:pPr>
        <w:pStyle w:val="8"/>
        <w:numPr>
          <w:ilvl w:val="0"/>
          <w:numId w:val="6"/>
        </w:numPr>
        <w:tabs>
          <w:tab w:val="left" w:pos="1494"/>
        </w:tabs>
        <w:spacing w:before="130" w:after="0" w:line="364" w:lineRule="auto"/>
        <w:ind w:left="531" w:right="1111" w:firstLine="640"/>
        <w:jc w:val="both"/>
        <w:rPr>
          <w:sz w:val="32"/>
        </w:rPr>
      </w:pPr>
      <w:r>
        <w:rPr>
          <w:spacing w:val="-10"/>
          <w:w w:val="95"/>
          <w:sz w:val="32"/>
        </w:rPr>
        <w:t xml:space="preserve">参赛报名。参赛学校通过登录全国高职院校“发明杯”创 </w:t>
      </w:r>
      <w:r>
        <w:rPr>
          <w:spacing w:val="-10"/>
          <w:sz w:val="32"/>
        </w:rPr>
        <w:t>新创业管理系统平台（http://fmb.sdpu.edu.cn:8018）进行项目提报。</w:t>
      </w:r>
    </w:p>
    <w:p>
      <w:pPr>
        <w:spacing w:after="0" w:line="364" w:lineRule="auto"/>
        <w:jc w:val="both"/>
        <w:rPr>
          <w:sz w:val="32"/>
        </w:rPr>
        <w:sectPr>
          <w:pgSz w:w="11910" w:h="16840"/>
          <w:pgMar w:top="1500" w:right="420" w:bottom="1180" w:left="1000" w:header="0" w:footer="993" w:gutter="0"/>
        </w:sectPr>
      </w:pPr>
    </w:p>
    <w:p>
      <w:pPr>
        <w:pStyle w:val="8"/>
        <w:numPr>
          <w:ilvl w:val="0"/>
          <w:numId w:val="6"/>
        </w:numPr>
        <w:tabs>
          <w:tab w:val="left" w:pos="1494"/>
        </w:tabs>
        <w:spacing w:before="30" w:after="0" w:line="364" w:lineRule="auto"/>
        <w:ind w:left="531" w:right="1109" w:firstLine="640"/>
        <w:jc w:val="left"/>
        <w:rPr>
          <w:sz w:val="32"/>
        </w:rPr>
      </w:pPr>
      <w:r>
        <w:rPr>
          <w:spacing w:val="-12"/>
          <w:w w:val="95"/>
          <w:sz w:val="32"/>
        </w:rPr>
        <w:t xml:space="preserve">校级初赛。初赛的比赛环节、评审方式等由各院校自行决 </w:t>
      </w:r>
      <w:r>
        <w:rPr>
          <w:spacing w:val="-12"/>
          <w:sz w:val="32"/>
        </w:rPr>
        <w:t xml:space="preserve">定。原则上采用线上路演的方式进行,尽量减少线下同期活动, </w:t>
      </w:r>
      <w:r>
        <w:rPr>
          <w:spacing w:val="-16"/>
          <w:sz w:val="32"/>
        </w:rPr>
        <w:t>并做好相关疫情防控预案。各院校按照推荐数额在大赛系统中推荐项目进入网上初评。</w:t>
      </w:r>
    </w:p>
    <w:p>
      <w:pPr>
        <w:pStyle w:val="8"/>
        <w:numPr>
          <w:ilvl w:val="0"/>
          <w:numId w:val="6"/>
        </w:numPr>
        <w:tabs>
          <w:tab w:val="left" w:pos="1494"/>
        </w:tabs>
        <w:spacing w:before="25" w:after="0" w:line="328" w:lineRule="auto"/>
        <w:ind w:left="531" w:right="993" w:firstLine="640"/>
        <w:jc w:val="left"/>
        <w:rPr>
          <w:sz w:val="32"/>
        </w:rPr>
      </w:pPr>
      <w:r>
        <w:rPr>
          <w:w w:val="95"/>
          <w:sz w:val="32"/>
        </w:rPr>
        <w:t xml:space="preserve">网上初评。评审专家通过评审系统网上审阅作品申报书、 </w:t>
      </w:r>
      <w:r>
        <w:rPr>
          <w:spacing w:val="-12"/>
          <w:sz w:val="32"/>
        </w:rPr>
        <w:t>展示视频、照片及其他佐证材料，采用网上盲评的方式进行初评</w:t>
      </w:r>
      <w:r>
        <w:rPr>
          <w:spacing w:val="-17"/>
          <w:sz w:val="32"/>
        </w:rPr>
        <w:t>并确定三等奖和二等奖、一等奖入围名单</w:t>
      </w:r>
      <w:r>
        <w:rPr>
          <w:sz w:val="32"/>
        </w:rPr>
        <w:t>（三等奖不再参加现场评审）</w:t>
      </w:r>
    </w:p>
    <w:p>
      <w:pPr>
        <w:pStyle w:val="8"/>
        <w:numPr>
          <w:ilvl w:val="0"/>
          <w:numId w:val="6"/>
        </w:numPr>
        <w:tabs>
          <w:tab w:val="left" w:pos="1494"/>
        </w:tabs>
        <w:spacing w:before="0" w:after="0" w:line="328" w:lineRule="auto"/>
        <w:ind w:left="531" w:right="1109" w:firstLine="640"/>
        <w:jc w:val="both"/>
        <w:rPr>
          <w:sz w:val="32"/>
        </w:rPr>
      </w:pPr>
      <w:r>
        <w:rPr>
          <w:sz w:val="32"/>
        </w:rPr>
        <w:t>决赛评审。根据疫情发展形势，采用“视频会议+公开直</w:t>
      </w:r>
      <w:r>
        <w:rPr>
          <w:spacing w:val="-14"/>
          <w:sz w:val="32"/>
        </w:rPr>
        <w:t>播”</w:t>
      </w:r>
      <w:r>
        <w:rPr>
          <w:spacing w:val="-28"/>
          <w:sz w:val="32"/>
        </w:rPr>
        <w:t>（</w:t>
      </w:r>
      <w:r>
        <w:rPr>
          <w:spacing w:val="-12"/>
          <w:sz w:val="32"/>
        </w:rPr>
        <w:t>采用“</w:t>
      </w:r>
      <w:r>
        <w:rPr>
          <w:spacing w:val="-6"/>
          <w:sz w:val="32"/>
        </w:rPr>
        <w:t>5+5</w:t>
      </w:r>
      <w:r>
        <w:rPr>
          <w:spacing w:val="-2"/>
          <w:sz w:val="32"/>
        </w:rPr>
        <w:t>”模式,</w:t>
      </w:r>
      <w:r>
        <w:rPr>
          <w:sz w:val="32"/>
        </w:rPr>
        <w:t>5</w:t>
      </w:r>
      <w:r>
        <w:rPr>
          <w:spacing w:val="-10"/>
          <w:sz w:val="32"/>
        </w:rPr>
        <w:t xml:space="preserve"> 分钟项目或作品展示+</w:t>
      </w:r>
      <w:r>
        <w:rPr>
          <w:sz w:val="32"/>
        </w:rPr>
        <w:t>5</w:t>
      </w:r>
      <w:r>
        <w:rPr>
          <w:spacing w:val="-13"/>
          <w:sz w:val="32"/>
        </w:rPr>
        <w:t xml:space="preserve"> 分钟专家提问点评）或现场决赛形式，确定一等奖、二等奖。</w:t>
      </w:r>
    </w:p>
    <w:p>
      <w:pPr>
        <w:pStyle w:val="8"/>
        <w:numPr>
          <w:ilvl w:val="0"/>
          <w:numId w:val="6"/>
        </w:numPr>
        <w:tabs>
          <w:tab w:val="left" w:pos="1494"/>
        </w:tabs>
        <w:spacing w:before="0" w:after="0" w:line="326" w:lineRule="auto"/>
        <w:ind w:left="531" w:right="1313" w:firstLine="640"/>
        <w:jc w:val="left"/>
        <w:rPr>
          <w:sz w:val="32"/>
        </w:rPr>
      </w:pPr>
      <w:r>
        <w:rPr>
          <w:sz w:val="32"/>
        </w:rPr>
        <w:t>大赛组委会根据网上初评和现场评审综合确定获奖作品等级及其他奖项名单。</w:t>
      </w:r>
    </w:p>
    <w:p>
      <w:pPr>
        <w:pStyle w:val="3"/>
        <w:ind w:left="1068"/>
      </w:pPr>
      <w:r>
        <w:t>六、创新创业大赛的表彰奖励办法</w:t>
      </w:r>
    </w:p>
    <w:p>
      <w:pPr>
        <w:pStyle w:val="4"/>
        <w:spacing w:before="142" w:line="328" w:lineRule="auto"/>
        <w:ind w:right="1111" w:firstLine="537"/>
        <w:jc w:val="both"/>
      </w:pPr>
      <w:r>
        <w:t>（一</w:t>
      </w:r>
      <w:r>
        <w:rPr>
          <w:spacing w:val="-7"/>
        </w:rPr>
        <w:t>）</w:t>
      </w:r>
      <w:r>
        <w:rPr>
          <w:spacing w:val="-1"/>
        </w:rPr>
        <w:t>经专家评委按照评审程序，分别评出专利发明和科技</w:t>
      </w:r>
      <w:r>
        <w:rPr>
          <w:spacing w:val="-11"/>
          <w:w w:val="95"/>
        </w:rPr>
        <w:t xml:space="preserve">成果类、发明制作类、创业类、创意类一等奖、二等奖、三等奖 </w:t>
      </w:r>
      <w:r>
        <w:rPr>
          <w:spacing w:val="-11"/>
        </w:rPr>
        <w:t>进行表彰并颁发证书。</w:t>
      </w:r>
    </w:p>
    <w:p>
      <w:pPr>
        <w:pStyle w:val="4"/>
        <w:spacing w:line="405" w:lineRule="exact"/>
        <w:ind w:left="1068"/>
      </w:pPr>
      <w:r>
        <w:t>（二）评选优秀指导教师并颁发证书。</w:t>
      </w:r>
    </w:p>
    <w:p>
      <w:pPr>
        <w:pStyle w:val="4"/>
        <w:spacing w:before="149" w:line="328" w:lineRule="auto"/>
        <w:ind w:right="1066" w:firstLine="537"/>
      </w:pPr>
      <w:r>
        <w:t>（三）对积极组织参与的个人和学校评选先进组织个人和优秀组织奖。</w:t>
      </w:r>
    </w:p>
    <w:p>
      <w:pPr>
        <w:pStyle w:val="3"/>
        <w:spacing w:line="407" w:lineRule="exact"/>
      </w:pPr>
      <w:r>
        <w:t>七、参赛事宜</w:t>
      </w:r>
    </w:p>
    <w:p>
      <w:pPr>
        <w:pStyle w:val="4"/>
        <w:spacing w:before="149"/>
        <w:ind w:left="1171"/>
      </w:pPr>
      <w:r>
        <w:t>（一）参赛对象</w:t>
      </w:r>
    </w:p>
    <w:p>
      <w:pPr>
        <w:pStyle w:val="4"/>
        <w:spacing w:before="152"/>
        <w:ind w:left="1171"/>
      </w:pPr>
      <w:r>
        <w:t>在校大学生和毕业三年内学生。</w:t>
      </w:r>
    </w:p>
    <w:p>
      <w:pPr>
        <w:pStyle w:val="4"/>
        <w:spacing w:before="149"/>
        <w:ind w:left="1171"/>
      </w:pPr>
      <w:r>
        <w:t>（二）时间安排</w:t>
      </w:r>
    </w:p>
    <w:p>
      <w:pPr>
        <w:spacing w:after="0"/>
        <w:sectPr>
          <w:pgSz w:w="11910" w:h="16840"/>
          <w:pgMar w:top="1500" w:right="420" w:bottom="1180" w:left="1000" w:header="0" w:footer="993" w:gutter="0"/>
        </w:sectPr>
      </w:pPr>
    </w:p>
    <w:p>
      <w:pPr>
        <w:pStyle w:val="4"/>
        <w:spacing w:before="32"/>
        <w:ind w:left="1171"/>
      </w:pPr>
      <w:r>
        <w:t>1.网上报名：2020</w:t>
      </w:r>
      <w:r>
        <w:rPr>
          <w:spacing w:val="-55"/>
        </w:rPr>
        <w:t xml:space="preserve"> 年 </w:t>
      </w:r>
      <w:r>
        <w:t>10</w:t>
      </w:r>
      <w:r>
        <w:rPr>
          <w:spacing w:val="-54"/>
        </w:rPr>
        <w:t xml:space="preserve"> 月 </w:t>
      </w:r>
      <w:r>
        <w:t>16</w:t>
      </w:r>
      <w:r>
        <w:rPr>
          <w:spacing w:val="-40"/>
        </w:rPr>
        <w:t xml:space="preserve"> 日至 </w:t>
      </w:r>
      <w:r>
        <w:t>11</w:t>
      </w:r>
      <w:r>
        <w:rPr>
          <w:spacing w:val="-54"/>
        </w:rPr>
        <w:t xml:space="preserve"> 月 </w:t>
      </w:r>
      <w:r>
        <w:t>6</w:t>
      </w:r>
      <w:r>
        <w:rPr>
          <w:spacing w:val="-40"/>
        </w:rPr>
        <w:t xml:space="preserve"> 日</w:t>
      </w:r>
    </w:p>
    <w:p>
      <w:pPr>
        <w:pStyle w:val="8"/>
        <w:numPr>
          <w:ilvl w:val="0"/>
          <w:numId w:val="7"/>
        </w:numPr>
        <w:tabs>
          <w:tab w:val="left" w:pos="1494"/>
        </w:tabs>
        <w:spacing w:before="149" w:after="0" w:line="240" w:lineRule="auto"/>
        <w:ind w:left="1493" w:right="0" w:hanging="323"/>
        <w:jc w:val="left"/>
        <w:rPr>
          <w:sz w:val="32"/>
        </w:rPr>
      </w:pPr>
      <w:r>
        <w:rPr>
          <w:spacing w:val="-9"/>
          <w:sz w:val="32"/>
        </w:rPr>
        <w:t xml:space="preserve">校级初赛：作品于 </w:t>
      </w:r>
      <w:r>
        <w:rPr>
          <w:sz w:val="32"/>
        </w:rPr>
        <w:t>11</w:t>
      </w:r>
      <w:r>
        <w:rPr>
          <w:spacing w:val="-55"/>
          <w:sz w:val="32"/>
        </w:rPr>
        <w:t xml:space="preserve"> 月 </w:t>
      </w:r>
      <w:r>
        <w:rPr>
          <w:sz w:val="32"/>
        </w:rPr>
        <w:t>9</w:t>
      </w:r>
      <w:r>
        <w:rPr>
          <w:spacing w:val="-41"/>
          <w:sz w:val="32"/>
        </w:rPr>
        <w:t xml:space="preserve"> 日至 </w:t>
      </w:r>
      <w:r>
        <w:rPr>
          <w:sz w:val="32"/>
        </w:rPr>
        <w:t>11</w:t>
      </w:r>
      <w:r>
        <w:rPr>
          <w:spacing w:val="-54"/>
          <w:sz w:val="32"/>
        </w:rPr>
        <w:t xml:space="preserve"> 月 </w:t>
      </w:r>
      <w:r>
        <w:rPr>
          <w:sz w:val="32"/>
        </w:rPr>
        <w:t>13</w:t>
      </w:r>
      <w:r>
        <w:rPr>
          <w:spacing w:val="-12"/>
          <w:sz w:val="32"/>
        </w:rPr>
        <w:t xml:space="preserve"> 日进行校级推荐</w:t>
      </w:r>
    </w:p>
    <w:p>
      <w:pPr>
        <w:pStyle w:val="8"/>
        <w:numPr>
          <w:ilvl w:val="0"/>
          <w:numId w:val="7"/>
        </w:numPr>
        <w:tabs>
          <w:tab w:val="left" w:pos="1494"/>
        </w:tabs>
        <w:spacing w:before="149" w:after="0" w:line="240" w:lineRule="auto"/>
        <w:ind w:left="1493" w:right="0" w:hanging="323"/>
        <w:jc w:val="left"/>
        <w:rPr>
          <w:sz w:val="32"/>
        </w:rPr>
      </w:pPr>
      <w:r>
        <w:rPr>
          <w:sz w:val="32"/>
        </w:rPr>
        <w:t>网上评审：11</w:t>
      </w:r>
      <w:r>
        <w:rPr>
          <w:spacing w:val="-55"/>
          <w:sz w:val="32"/>
        </w:rPr>
        <w:t xml:space="preserve"> 月 </w:t>
      </w:r>
      <w:r>
        <w:rPr>
          <w:sz w:val="32"/>
        </w:rPr>
        <w:t>16</w:t>
      </w:r>
      <w:r>
        <w:rPr>
          <w:spacing w:val="-40"/>
          <w:sz w:val="32"/>
        </w:rPr>
        <w:t xml:space="preserve"> 日至 </w:t>
      </w:r>
      <w:r>
        <w:rPr>
          <w:sz w:val="32"/>
        </w:rPr>
        <w:t>11</w:t>
      </w:r>
      <w:r>
        <w:rPr>
          <w:spacing w:val="-55"/>
          <w:sz w:val="32"/>
        </w:rPr>
        <w:t xml:space="preserve"> 月 </w:t>
      </w:r>
      <w:r>
        <w:rPr>
          <w:sz w:val="32"/>
        </w:rPr>
        <w:t>23</w:t>
      </w:r>
      <w:r>
        <w:rPr>
          <w:spacing w:val="-12"/>
          <w:sz w:val="32"/>
        </w:rPr>
        <w:t xml:space="preserve"> 日进行网上初评</w:t>
      </w:r>
    </w:p>
    <w:p>
      <w:pPr>
        <w:pStyle w:val="8"/>
        <w:numPr>
          <w:ilvl w:val="0"/>
          <w:numId w:val="7"/>
        </w:numPr>
        <w:tabs>
          <w:tab w:val="left" w:pos="1494"/>
        </w:tabs>
        <w:spacing w:before="152" w:after="0" w:line="240" w:lineRule="auto"/>
        <w:ind w:left="1493" w:right="0" w:hanging="323"/>
        <w:jc w:val="left"/>
        <w:rPr>
          <w:sz w:val="32"/>
        </w:rPr>
      </w:pPr>
      <w:r>
        <w:rPr>
          <w:sz w:val="32"/>
        </w:rPr>
        <w:t>决赛评审：12</w:t>
      </w:r>
      <w:r>
        <w:rPr>
          <w:spacing w:val="-10"/>
          <w:sz w:val="32"/>
        </w:rPr>
        <w:t xml:space="preserve"> 月上旬，具体时间另行通知。</w:t>
      </w:r>
    </w:p>
    <w:p>
      <w:pPr>
        <w:pStyle w:val="4"/>
        <w:spacing w:before="149" w:line="328" w:lineRule="auto"/>
        <w:ind w:right="950" w:firstLine="537"/>
      </w:pPr>
      <w:r>
        <w:rPr>
          <w:color w:val="111111"/>
          <w:spacing w:val="-1"/>
        </w:rPr>
        <w:t>各高校要认真组织动员团队参赛，为在校生和毕业生参与竞</w:t>
      </w:r>
      <w:r>
        <w:rPr>
          <w:color w:val="111111"/>
          <w:spacing w:val="-9"/>
        </w:rPr>
        <w:t>赛提供必要的条件和支持，做好学校初赛组织工作。鼓励教师将</w:t>
      </w:r>
      <w:r>
        <w:rPr>
          <w:color w:val="111111"/>
          <w:spacing w:val="-14"/>
        </w:rPr>
        <w:t>科技成果产业化，带领学生创新创业。同时，坚持以赛促教、以</w:t>
      </w:r>
      <w:r>
        <w:rPr>
          <w:color w:val="111111"/>
          <w:spacing w:val="-13"/>
        </w:rPr>
        <w:t>赛促学、以赛促创，积极推进高校学生创新创业训练和实践。校</w:t>
      </w:r>
      <w:r>
        <w:rPr>
          <w:color w:val="111111"/>
          <w:spacing w:val="-21"/>
        </w:rPr>
        <w:t xml:space="preserve">企共育，师生共创，促进高职教育与科技、经济、社会紧密结合， </w:t>
      </w:r>
      <w:r>
        <w:rPr>
          <w:color w:val="111111"/>
          <w:spacing w:val="-13"/>
        </w:rPr>
        <w:t>厚植“大众创业、万众创新”土壤，助力“双创”升级，为建设创新型国家提供源源不断的人才智力支撑。</w:t>
      </w:r>
    </w:p>
    <w:p>
      <w:pPr>
        <w:pStyle w:val="4"/>
        <w:spacing w:before="149" w:line="326" w:lineRule="auto"/>
        <w:ind w:right="1109" w:firstLine="640"/>
      </w:pPr>
      <w:bookmarkStart w:id="6" w:name="（四）联络方式"/>
      <w:bookmarkEnd w:id="6"/>
      <w:r>
        <w:rPr>
          <w:spacing w:val="-31"/>
        </w:rPr>
        <w:t xml:space="preserve">附件 </w:t>
      </w:r>
      <w:r>
        <w:rPr>
          <w:spacing w:val="-6"/>
        </w:rPr>
        <w:t>1</w:t>
      </w:r>
      <w:r>
        <w:rPr>
          <w:spacing w:val="-4"/>
        </w:rPr>
        <w:t>：第十五届全国高职院校“发明杯”大学生创新创业大赛参赛学校信息表</w:t>
      </w:r>
    </w:p>
    <w:p>
      <w:pPr>
        <w:spacing w:after="0" w:line="326" w:lineRule="auto"/>
        <w:sectPr>
          <w:pgSz w:w="11910" w:h="16840"/>
          <w:pgMar w:top="1520" w:right="420" w:bottom="1180" w:left="1000" w:header="0" w:footer="993" w:gutter="0"/>
        </w:sectPr>
      </w:pPr>
      <w:bookmarkStart w:id="7" w:name="_GoBack"/>
      <w:bookmarkEnd w:id="7"/>
    </w:p>
    <w:p>
      <w:pPr>
        <w:pStyle w:val="4"/>
        <w:spacing w:before="32" w:line="326" w:lineRule="auto"/>
        <w:ind w:left="0" w:leftChars="0" w:right="1109" w:firstLine="0" w:firstLineChars="0"/>
      </w:pPr>
      <w:r>
        <w:rPr>
          <w:spacing w:val="-31"/>
        </w:rPr>
        <w:t xml:space="preserve">附件 </w:t>
      </w:r>
      <w:r>
        <w:rPr>
          <w:spacing w:val="-6"/>
        </w:rPr>
        <w:t>2</w:t>
      </w:r>
      <w:r>
        <w:rPr>
          <w:spacing w:val="-4"/>
        </w:rPr>
        <w:t>：第十五届全国高职院校“发明杯”大学生创新创业大赛作品申报表</w:t>
      </w:r>
    </w:p>
    <w:p>
      <w:pPr>
        <w:pStyle w:val="4"/>
        <w:spacing w:before="3" w:line="328" w:lineRule="auto"/>
        <w:ind w:right="1109" w:firstLine="640"/>
      </w:pPr>
      <w:r>
        <w:rPr>
          <w:spacing w:val="-31"/>
        </w:rPr>
        <w:t xml:space="preserve">附件 </w:t>
      </w:r>
      <w:r>
        <w:rPr>
          <w:spacing w:val="-6"/>
        </w:rPr>
        <w:t>3</w:t>
      </w:r>
      <w:r>
        <w:rPr>
          <w:spacing w:val="-4"/>
        </w:rPr>
        <w:t>：第十五届全国高职院校“发明杯”大学生创新创业大赛网评专家推荐表</w:t>
      </w:r>
    </w:p>
    <w:p>
      <w:pPr>
        <w:pStyle w:val="4"/>
        <w:spacing w:line="326" w:lineRule="auto"/>
        <w:ind w:right="1109" w:firstLine="640"/>
      </w:pPr>
      <w:r>
        <w:rPr>
          <w:spacing w:val="-31"/>
        </w:rPr>
        <w:t xml:space="preserve">附件 </w:t>
      </w:r>
      <w:r>
        <w:rPr>
          <w:spacing w:val="-6"/>
        </w:rPr>
        <w:t>4</w:t>
      </w:r>
      <w:r>
        <w:rPr>
          <w:spacing w:val="-4"/>
        </w:rPr>
        <w:t>：第十五届全国高职院校“发明杯”大学生创新创业大赛发明专利和科技成果转化展参展项目情况表</w:t>
      </w:r>
    </w:p>
    <w:p>
      <w:pPr>
        <w:pStyle w:val="4"/>
        <w:spacing w:before="11"/>
        <w:ind w:left="0"/>
        <w:rPr>
          <w:sz w:val="43"/>
        </w:rPr>
      </w:pPr>
    </w:p>
    <w:p>
      <w:pPr>
        <w:pStyle w:val="3"/>
        <w:spacing w:line="326" w:lineRule="auto"/>
        <w:ind w:left="531" w:right="950" w:firstLine="640"/>
      </w:pPr>
      <w:r>
        <w:rPr>
          <w:color w:val="FF0000"/>
          <w:spacing w:val="-20"/>
          <w:w w:val="95"/>
        </w:rPr>
        <w:t xml:space="preserve">注：由于大赛正式通知正在走文件会签程序，请各高职院校、 </w:t>
      </w:r>
      <w:r>
        <w:rPr>
          <w:color w:val="FF0000"/>
          <w:spacing w:val="-20"/>
        </w:rPr>
        <w:t>技师学院按照预备通知积极准备。具体以正式通知为准。</w:t>
      </w:r>
    </w:p>
    <w:p>
      <w:pPr>
        <w:pStyle w:val="4"/>
        <w:spacing w:before="1"/>
        <w:ind w:left="0"/>
        <w:rPr>
          <w:b/>
          <w:sz w:val="44"/>
        </w:rPr>
      </w:pPr>
    </w:p>
    <w:p>
      <w:pPr>
        <w:pStyle w:val="4"/>
      </w:pPr>
      <w:r>
        <w:t>第十五届全国高职院校“发明杯”大学生创新创业大赛组委会</w:t>
      </w:r>
    </w:p>
    <w:p>
      <w:pPr>
        <w:pStyle w:val="4"/>
        <w:ind w:left="0"/>
      </w:pPr>
    </w:p>
    <w:p>
      <w:pPr>
        <w:pStyle w:val="4"/>
        <w:spacing w:before="277"/>
        <w:ind w:left="6771"/>
      </w:pPr>
      <w:r>
        <w:t>2020年10月15日</w:t>
      </w:r>
    </w:p>
    <w:p>
      <w:pPr>
        <w:spacing w:after="0"/>
        <w:sectPr>
          <w:pgSz w:w="11910" w:h="16840"/>
          <w:pgMar w:top="1520" w:right="420" w:bottom="1180" w:left="1000" w:header="0" w:footer="993" w:gutter="0"/>
        </w:sectPr>
      </w:pPr>
    </w:p>
    <w:p>
      <w:pPr>
        <w:pStyle w:val="4"/>
        <w:spacing w:before="32"/>
      </w:pPr>
      <w:r>
        <w:t>附件 1：</w:t>
      </w:r>
    </w:p>
    <w:p>
      <w:pPr>
        <w:pStyle w:val="4"/>
        <w:spacing w:before="3"/>
        <w:ind w:left="0"/>
        <w:rPr>
          <w:sz w:val="46"/>
        </w:rPr>
      </w:pPr>
    </w:p>
    <w:p>
      <w:pPr>
        <w:pStyle w:val="2"/>
        <w:spacing w:line="237" w:lineRule="auto"/>
      </w:pPr>
      <w:r>
        <w:rPr>
          <w:w w:val="95"/>
        </w:rPr>
        <w:t>第十五届全国高职院校“发明杯”大学生</w:t>
      </w:r>
      <w:r>
        <w:t>创新创业大赛参赛学校信息表</w:t>
      </w:r>
    </w:p>
    <w:p>
      <w:pPr>
        <w:pStyle w:val="4"/>
        <w:ind w:left="0"/>
        <w:rPr>
          <w:b/>
          <w:sz w:val="20"/>
        </w:rPr>
      </w:pPr>
    </w:p>
    <w:p>
      <w:pPr>
        <w:pStyle w:val="4"/>
        <w:ind w:left="0"/>
        <w:rPr>
          <w:b/>
          <w:sz w:val="23"/>
        </w:rPr>
      </w:pPr>
    </w:p>
    <w:tbl>
      <w:tblPr>
        <w:tblStyle w:val="5"/>
        <w:tblW w:w="0" w:type="auto"/>
        <w:tblInd w:w="7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04"/>
        <w:gridCol w:w="1262"/>
        <w:gridCol w:w="885"/>
        <w:gridCol w:w="1627"/>
        <w:gridCol w:w="981"/>
        <w:gridCol w:w="209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604" w:type="dxa"/>
          </w:tcPr>
          <w:p>
            <w:pPr>
              <w:pStyle w:val="9"/>
              <w:spacing w:before="109"/>
              <w:ind w:left="8"/>
              <w:jc w:val="center"/>
              <w:rPr>
                <w:sz w:val="32"/>
              </w:rPr>
            </w:pPr>
            <w:r>
              <w:rPr>
                <w:sz w:val="32"/>
              </w:rPr>
              <w:t>学校名称</w:t>
            </w:r>
          </w:p>
        </w:tc>
        <w:tc>
          <w:tcPr>
            <w:tcW w:w="3774" w:type="dxa"/>
            <w:gridSpan w:val="3"/>
          </w:tcPr>
          <w:p>
            <w:pPr>
              <w:pStyle w:val="9"/>
              <w:rPr>
                <w:rFonts w:ascii="Times New Roman"/>
                <w:sz w:val="36"/>
              </w:rPr>
            </w:pPr>
          </w:p>
        </w:tc>
        <w:tc>
          <w:tcPr>
            <w:tcW w:w="981" w:type="dxa"/>
          </w:tcPr>
          <w:p>
            <w:pPr>
              <w:pStyle w:val="9"/>
              <w:spacing w:before="109"/>
              <w:ind w:left="169"/>
              <w:rPr>
                <w:sz w:val="32"/>
              </w:rPr>
            </w:pPr>
            <w:r>
              <w:rPr>
                <w:sz w:val="32"/>
              </w:rPr>
              <w:t>省份</w:t>
            </w:r>
          </w:p>
        </w:tc>
        <w:tc>
          <w:tcPr>
            <w:tcW w:w="2093" w:type="dxa"/>
          </w:tcPr>
          <w:p>
            <w:pPr>
              <w:pStyle w:val="9"/>
              <w:rPr>
                <w:rFonts w:ascii="Times New Roman"/>
                <w:sz w:val="3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604" w:type="dxa"/>
          </w:tcPr>
          <w:p>
            <w:pPr>
              <w:pStyle w:val="9"/>
              <w:tabs>
                <w:tab w:val="left" w:pos="968"/>
              </w:tabs>
              <w:spacing w:before="108"/>
              <w:ind w:left="8"/>
              <w:jc w:val="center"/>
              <w:rPr>
                <w:sz w:val="32"/>
              </w:rPr>
            </w:pPr>
            <w:r>
              <w:rPr>
                <w:sz w:val="32"/>
              </w:rPr>
              <w:t>地</w:t>
            </w:r>
            <w:r>
              <w:rPr>
                <w:sz w:val="32"/>
              </w:rPr>
              <w:tab/>
            </w:r>
            <w:r>
              <w:rPr>
                <w:sz w:val="32"/>
              </w:rPr>
              <w:t>址</w:t>
            </w:r>
          </w:p>
        </w:tc>
        <w:tc>
          <w:tcPr>
            <w:tcW w:w="3774" w:type="dxa"/>
            <w:gridSpan w:val="3"/>
          </w:tcPr>
          <w:p>
            <w:pPr>
              <w:pStyle w:val="9"/>
              <w:rPr>
                <w:rFonts w:ascii="Times New Roman"/>
                <w:sz w:val="36"/>
              </w:rPr>
            </w:pPr>
          </w:p>
        </w:tc>
        <w:tc>
          <w:tcPr>
            <w:tcW w:w="981" w:type="dxa"/>
          </w:tcPr>
          <w:p>
            <w:pPr>
              <w:pStyle w:val="9"/>
              <w:spacing w:before="108"/>
              <w:ind w:left="169"/>
              <w:rPr>
                <w:sz w:val="32"/>
              </w:rPr>
            </w:pPr>
            <w:r>
              <w:rPr>
                <w:sz w:val="32"/>
              </w:rPr>
              <w:t>邮编</w:t>
            </w:r>
          </w:p>
        </w:tc>
        <w:tc>
          <w:tcPr>
            <w:tcW w:w="2093" w:type="dxa"/>
          </w:tcPr>
          <w:p>
            <w:pPr>
              <w:pStyle w:val="9"/>
              <w:rPr>
                <w:rFonts w:ascii="Times New Roman"/>
                <w:sz w:val="3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604" w:type="dxa"/>
          </w:tcPr>
          <w:p>
            <w:pPr>
              <w:pStyle w:val="9"/>
              <w:spacing w:before="108"/>
              <w:ind w:left="10"/>
              <w:jc w:val="center"/>
              <w:rPr>
                <w:sz w:val="32"/>
              </w:rPr>
            </w:pPr>
            <w:r>
              <w:rPr>
                <w:sz w:val="32"/>
              </w:rPr>
              <w:t>负责人</w:t>
            </w:r>
          </w:p>
        </w:tc>
        <w:tc>
          <w:tcPr>
            <w:tcW w:w="1262" w:type="dxa"/>
          </w:tcPr>
          <w:p>
            <w:pPr>
              <w:pStyle w:val="9"/>
              <w:rPr>
                <w:rFonts w:ascii="Times New Roman"/>
                <w:sz w:val="36"/>
              </w:rPr>
            </w:pPr>
          </w:p>
        </w:tc>
        <w:tc>
          <w:tcPr>
            <w:tcW w:w="885" w:type="dxa"/>
          </w:tcPr>
          <w:p>
            <w:pPr>
              <w:pStyle w:val="9"/>
              <w:spacing w:before="108"/>
              <w:ind w:right="126"/>
              <w:jc w:val="right"/>
              <w:rPr>
                <w:sz w:val="32"/>
              </w:rPr>
            </w:pPr>
            <w:r>
              <w:rPr>
                <w:w w:val="95"/>
                <w:sz w:val="32"/>
              </w:rPr>
              <w:t>职务</w:t>
            </w:r>
          </w:p>
        </w:tc>
        <w:tc>
          <w:tcPr>
            <w:tcW w:w="1627" w:type="dxa"/>
          </w:tcPr>
          <w:p>
            <w:pPr>
              <w:pStyle w:val="9"/>
              <w:rPr>
                <w:rFonts w:ascii="Times New Roman"/>
                <w:sz w:val="36"/>
              </w:rPr>
            </w:pPr>
          </w:p>
        </w:tc>
        <w:tc>
          <w:tcPr>
            <w:tcW w:w="981" w:type="dxa"/>
          </w:tcPr>
          <w:p>
            <w:pPr>
              <w:pStyle w:val="9"/>
              <w:spacing w:before="108"/>
              <w:ind w:left="106"/>
              <w:rPr>
                <w:sz w:val="32"/>
              </w:rPr>
            </w:pPr>
            <w:r>
              <w:rPr>
                <w:sz w:val="32"/>
              </w:rPr>
              <w:t>手机</w:t>
            </w:r>
          </w:p>
        </w:tc>
        <w:tc>
          <w:tcPr>
            <w:tcW w:w="2093" w:type="dxa"/>
          </w:tcPr>
          <w:p>
            <w:pPr>
              <w:pStyle w:val="9"/>
              <w:rPr>
                <w:rFonts w:ascii="Times New Roman"/>
                <w:sz w:val="3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604" w:type="dxa"/>
          </w:tcPr>
          <w:p>
            <w:pPr>
              <w:pStyle w:val="9"/>
              <w:spacing w:before="107"/>
              <w:ind w:left="10"/>
              <w:jc w:val="center"/>
              <w:rPr>
                <w:sz w:val="32"/>
              </w:rPr>
            </w:pPr>
            <w:r>
              <w:rPr>
                <w:sz w:val="32"/>
              </w:rPr>
              <w:t>联系人</w:t>
            </w:r>
          </w:p>
        </w:tc>
        <w:tc>
          <w:tcPr>
            <w:tcW w:w="1262" w:type="dxa"/>
          </w:tcPr>
          <w:p>
            <w:pPr>
              <w:pStyle w:val="9"/>
              <w:rPr>
                <w:rFonts w:ascii="Times New Roman"/>
                <w:sz w:val="36"/>
              </w:rPr>
            </w:pPr>
          </w:p>
        </w:tc>
        <w:tc>
          <w:tcPr>
            <w:tcW w:w="885" w:type="dxa"/>
          </w:tcPr>
          <w:p>
            <w:pPr>
              <w:pStyle w:val="9"/>
              <w:spacing w:before="107"/>
              <w:ind w:right="126"/>
              <w:jc w:val="right"/>
              <w:rPr>
                <w:sz w:val="32"/>
              </w:rPr>
            </w:pPr>
            <w:r>
              <w:rPr>
                <w:w w:val="95"/>
                <w:sz w:val="32"/>
              </w:rPr>
              <w:t>电话</w:t>
            </w:r>
          </w:p>
        </w:tc>
        <w:tc>
          <w:tcPr>
            <w:tcW w:w="1627" w:type="dxa"/>
          </w:tcPr>
          <w:p>
            <w:pPr>
              <w:pStyle w:val="9"/>
              <w:rPr>
                <w:rFonts w:ascii="Times New Roman"/>
                <w:sz w:val="36"/>
              </w:rPr>
            </w:pPr>
          </w:p>
        </w:tc>
        <w:tc>
          <w:tcPr>
            <w:tcW w:w="981" w:type="dxa"/>
          </w:tcPr>
          <w:p>
            <w:pPr>
              <w:pStyle w:val="9"/>
              <w:spacing w:before="107"/>
              <w:ind w:left="106"/>
              <w:rPr>
                <w:sz w:val="32"/>
              </w:rPr>
            </w:pPr>
            <w:r>
              <w:rPr>
                <w:sz w:val="32"/>
              </w:rPr>
              <w:t>手机</w:t>
            </w:r>
          </w:p>
        </w:tc>
        <w:tc>
          <w:tcPr>
            <w:tcW w:w="2093" w:type="dxa"/>
          </w:tcPr>
          <w:p>
            <w:pPr>
              <w:pStyle w:val="9"/>
              <w:rPr>
                <w:rFonts w:ascii="Times New Roman"/>
                <w:sz w:val="3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604" w:type="dxa"/>
          </w:tcPr>
          <w:p>
            <w:pPr>
              <w:pStyle w:val="9"/>
              <w:spacing w:before="107"/>
              <w:ind w:left="11"/>
              <w:jc w:val="center"/>
              <w:rPr>
                <w:sz w:val="32"/>
              </w:rPr>
            </w:pPr>
            <w:r>
              <w:rPr>
                <w:sz w:val="32"/>
              </w:rPr>
              <w:t>e-mail</w:t>
            </w:r>
          </w:p>
        </w:tc>
        <w:tc>
          <w:tcPr>
            <w:tcW w:w="3774" w:type="dxa"/>
            <w:gridSpan w:val="3"/>
          </w:tcPr>
          <w:p>
            <w:pPr>
              <w:pStyle w:val="9"/>
              <w:rPr>
                <w:rFonts w:ascii="Times New Roman"/>
                <w:sz w:val="36"/>
              </w:rPr>
            </w:pPr>
          </w:p>
        </w:tc>
        <w:tc>
          <w:tcPr>
            <w:tcW w:w="981" w:type="dxa"/>
          </w:tcPr>
          <w:p>
            <w:pPr>
              <w:pStyle w:val="9"/>
              <w:spacing w:before="107"/>
              <w:ind w:left="106"/>
              <w:rPr>
                <w:sz w:val="32"/>
              </w:rPr>
            </w:pPr>
            <w:r>
              <w:rPr>
                <w:sz w:val="32"/>
              </w:rPr>
              <w:t>QQ 号</w:t>
            </w:r>
          </w:p>
        </w:tc>
        <w:tc>
          <w:tcPr>
            <w:tcW w:w="2093" w:type="dxa"/>
          </w:tcPr>
          <w:p>
            <w:pPr>
              <w:pStyle w:val="9"/>
              <w:rPr>
                <w:rFonts w:ascii="Times New Roman"/>
                <w:sz w:val="3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5" w:hRule="atLeast"/>
        </w:trPr>
        <w:tc>
          <w:tcPr>
            <w:tcW w:w="8452" w:type="dxa"/>
            <w:gridSpan w:val="6"/>
          </w:tcPr>
          <w:p>
            <w:pPr>
              <w:pStyle w:val="9"/>
              <w:rPr>
                <w:b/>
                <w:sz w:val="32"/>
              </w:rPr>
            </w:pPr>
          </w:p>
          <w:p>
            <w:pPr>
              <w:pStyle w:val="9"/>
              <w:rPr>
                <w:b/>
                <w:sz w:val="32"/>
              </w:rPr>
            </w:pPr>
          </w:p>
          <w:p>
            <w:pPr>
              <w:pStyle w:val="9"/>
              <w:rPr>
                <w:b/>
                <w:sz w:val="32"/>
              </w:rPr>
            </w:pPr>
          </w:p>
          <w:p>
            <w:pPr>
              <w:pStyle w:val="9"/>
              <w:rPr>
                <w:b/>
                <w:sz w:val="32"/>
              </w:rPr>
            </w:pPr>
          </w:p>
          <w:p>
            <w:pPr>
              <w:pStyle w:val="9"/>
              <w:rPr>
                <w:b/>
                <w:sz w:val="32"/>
              </w:rPr>
            </w:pPr>
          </w:p>
          <w:p>
            <w:pPr>
              <w:pStyle w:val="9"/>
              <w:rPr>
                <w:b/>
                <w:sz w:val="32"/>
              </w:rPr>
            </w:pPr>
          </w:p>
          <w:p>
            <w:pPr>
              <w:pStyle w:val="9"/>
              <w:rPr>
                <w:b/>
                <w:sz w:val="32"/>
              </w:rPr>
            </w:pPr>
          </w:p>
          <w:p>
            <w:pPr>
              <w:pStyle w:val="9"/>
              <w:rPr>
                <w:b/>
                <w:sz w:val="32"/>
              </w:rPr>
            </w:pPr>
          </w:p>
          <w:p>
            <w:pPr>
              <w:pStyle w:val="9"/>
              <w:spacing w:before="9"/>
              <w:rPr>
                <w:b/>
                <w:sz w:val="44"/>
              </w:rPr>
            </w:pPr>
          </w:p>
          <w:p>
            <w:pPr>
              <w:pStyle w:val="9"/>
              <w:tabs>
                <w:tab w:val="left" w:pos="6348"/>
                <w:tab w:val="left" w:pos="6987"/>
              </w:tabs>
              <w:spacing w:line="364" w:lineRule="auto"/>
              <w:ind w:left="5707" w:right="13" w:hanging="161"/>
              <w:rPr>
                <w:sz w:val="32"/>
              </w:rPr>
            </w:pPr>
            <w:r>
              <w:rPr>
                <w:sz w:val="32"/>
              </w:rPr>
              <w:t>×××学校（盖章</w:t>
            </w:r>
            <w:r>
              <w:rPr>
                <w:spacing w:val="-15"/>
                <w:sz w:val="32"/>
              </w:rPr>
              <w:t xml:space="preserve">） </w:t>
            </w:r>
            <w:r>
              <w:rPr>
                <w:sz w:val="32"/>
              </w:rPr>
              <w:t>年</w:t>
            </w:r>
            <w:r>
              <w:rPr>
                <w:sz w:val="32"/>
              </w:rPr>
              <w:tab/>
            </w:r>
            <w:r>
              <w:rPr>
                <w:sz w:val="32"/>
              </w:rPr>
              <w:t>月</w:t>
            </w:r>
            <w:r>
              <w:rPr>
                <w:sz w:val="32"/>
              </w:rPr>
              <w:tab/>
            </w:r>
            <w:r>
              <w:rPr>
                <w:sz w:val="32"/>
              </w:rPr>
              <w:t>日</w:t>
            </w:r>
          </w:p>
        </w:tc>
      </w:tr>
    </w:tbl>
    <w:p>
      <w:pPr>
        <w:spacing w:after="0" w:line="364" w:lineRule="auto"/>
        <w:rPr>
          <w:sz w:val="32"/>
        </w:rPr>
        <w:sectPr>
          <w:pgSz w:w="11910" w:h="16840"/>
          <w:pgMar w:top="1520" w:right="420" w:bottom="1180" w:left="1000" w:header="0" w:footer="993" w:gutter="0"/>
        </w:sectPr>
      </w:pPr>
    </w:p>
    <w:p>
      <w:pPr>
        <w:pStyle w:val="4"/>
        <w:spacing w:before="32"/>
      </w:pPr>
      <w:r>
        <w:t>附件 2</w:t>
      </w:r>
    </w:p>
    <w:p>
      <w:pPr>
        <w:pStyle w:val="4"/>
        <w:spacing w:before="11"/>
        <w:ind w:left="0"/>
        <w:rPr>
          <w:sz w:val="45"/>
        </w:rPr>
      </w:pPr>
    </w:p>
    <w:p>
      <w:pPr>
        <w:pStyle w:val="2"/>
        <w:spacing w:line="252" w:lineRule="auto"/>
        <w:ind w:left="2528" w:hanging="1544"/>
      </w:pPr>
      <w:r>
        <w:rPr>
          <w:w w:val="95"/>
        </w:rPr>
        <w:t>第十五届全国高职院校“发明杯”大学生</w:t>
      </w:r>
      <w:r>
        <w:t>创新创业大赛作品申报表</w:t>
      </w:r>
    </w:p>
    <w:p>
      <w:pPr>
        <w:pStyle w:val="4"/>
        <w:ind w:left="0"/>
        <w:rPr>
          <w:b/>
          <w:sz w:val="20"/>
        </w:rPr>
      </w:pPr>
    </w:p>
    <w:p>
      <w:pPr>
        <w:pStyle w:val="4"/>
        <w:spacing w:before="4" w:after="1"/>
        <w:ind w:left="0"/>
        <w:rPr>
          <w:b/>
          <w:sz w:val="24"/>
        </w:rPr>
      </w:pPr>
    </w:p>
    <w:tbl>
      <w:tblPr>
        <w:tblStyle w:val="5"/>
        <w:tblW w:w="0" w:type="auto"/>
        <w:tblInd w:w="5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6"/>
        <w:gridCol w:w="687"/>
        <w:gridCol w:w="558"/>
        <w:gridCol w:w="668"/>
        <w:gridCol w:w="900"/>
        <w:gridCol w:w="1800"/>
        <w:gridCol w:w="720"/>
        <w:gridCol w:w="1260"/>
        <w:gridCol w:w="16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1811" w:type="dxa"/>
            <w:gridSpan w:val="3"/>
          </w:tcPr>
          <w:p>
            <w:pPr>
              <w:pStyle w:val="9"/>
              <w:spacing w:before="75"/>
              <w:ind w:left="183"/>
              <w:rPr>
                <w:sz w:val="24"/>
              </w:rPr>
            </w:pPr>
            <w:r>
              <w:rPr>
                <w:sz w:val="24"/>
              </w:rPr>
              <w:t>参赛作品名称</w:t>
            </w:r>
          </w:p>
        </w:tc>
        <w:tc>
          <w:tcPr>
            <w:tcW w:w="4088" w:type="dxa"/>
            <w:gridSpan w:val="4"/>
          </w:tcPr>
          <w:p>
            <w:pPr>
              <w:pStyle w:val="9"/>
              <w:rPr>
                <w:rFonts w:ascii="Times New Roman"/>
                <w:sz w:val="26"/>
              </w:rPr>
            </w:pPr>
          </w:p>
        </w:tc>
        <w:tc>
          <w:tcPr>
            <w:tcW w:w="1260" w:type="dxa"/>
          </w:tcPr>
          <w:p>
            <w:pPr>
              <w:pStyle w:val="9"/>
              <w:tabs>
                <w:tab w:val="left" w:pos="491"/>
              </w:tabs>
              <w:spacing w:before="75"/>
              <w:ind w:left="11"/>
              <w:jc w:val="center"/>
              <w:rPr>
                <w:sz w:val="24"/>
              </w:rPr>
            </w:pPr>
            <w:r>
              <w:rPr>
                <w:sz w:val="24"/>
              </w:rPr>
              <w:t>类</w:t>
            </w:r>
            <w:r>
              <w:rPr>
                <w:sz w:val="24"/>
              </w:rPr>
              <w:tab/>
            </w:r>
            <w:r>
              <w:rPr>
                <w:sz w:val="24"/>
              </w:rPr>
              <w:t>别</w:t>
            </w:r>
          </w:p>
        </w:tc>
        <w:tc>
          <w:tcPr>
            <w:tcW w:w="1620" w:type="dxa"/>
          </w:tcPr>
          <w:p>
            <w:pPr>
              <w:pStyle w:val="9"/>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811" w:type="dxa"/>
            <w:gridSpan w:val="3"/>
          </w:tcPr>
          <w:p>
            <w:pPr>
              <w:pStyle w:val="9"/>
              <w:spacing w:before="75"/>
              <w:ind w:left="423"/>
              <w:rPr>
                <w:sz w:val="24"/>
              </w:rPr>
            </w:pPr>
            <w:r>
              <w:rPr>
                <w:sz w:val="24"/>
              </w:rPr>
              <w:t>所在学校</w:t>
            </w:r>
          </w:p>
        </w:tc>
        <w:tc>
          <w:tcPr>
            <w:tcW w:w="4088" w:type="dxa"/>
            <w:gridSpan w:val="4"/>
          </w:tcPr>
          <w:p>
            <w:pPr>
              <w:pStyle w:val="9"/>
              <w:rPr>
                <w:rFonts w:ascii="Times New Roman"/>
                <w:sz w:val="26"/>
              </w:rPr>
            </w:pPr>
          </w:p>
        </w:tc>
        <w:tc>
          <w:tcPr>
            <w:tcW w:w="1260" w:type="dxa"/>
          </w:tcPr>
          <w:p>
            <w:pPr>
              <w:pStyle w:val="9"/>
              <w:spacing w:before="75"/>
              <w:ind w:left="11"/>
              <w:jc w:val="center"/>
              <w:rPr>
                <w:sz w:val="24"/>
              </w:rPr>
            </w:pPr>
            <w:r>
              <w:rPr>
                <w:sz w:val="24"/>
              </w:rPr>
              <w:t>邮政编码</w:t>
            </w:r>
          </w:p>
        </w:tc>
        <w:tc>
          <w:tcPr>
            <w:tcW w:w="1620" w:type="dxa"/>
          </w:tcPr>
          <w:p>
            <w:pPr>
              <w:pStyle w:val="9"/>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566" w:type="dxa"/>
            <w:vMerge w:val="restart"/>
          </w:tcPr>
          <w:p>
            <w:pPr>
              <w:pStyle w:val="9"/>
              <w:rPr>
                <w:b/>
                <w:sz w:val="24"/>
              </w:rPr>
            </w:pPr>
          </w:p>
          <w:p>
            <w:pPr>
              <w:pStyle w:val="9"/>
              <w:rPr>
                <w:b/>
                <w:sz w:val="24"/>
              </w:rPr>
            </w:pPr>
          </w:p>
          <w:p>
            <w:pPr>
              <w:pStyle w:val="9"/>
              <w:spacing w:before="6"/>
              <w:rPr>
                <w:b/>
                <w:sz w:val="18"/>
              </w:rPr>
            </w:pPr>
          </w:p>
          <w:p>
            <w:pPr>
              <w:pStyle w:val="9"/>
              <w:spacing w:line="312" w:lineRule="auto"/>
              <w:ind w:left="162" w:right="151"/>
              <w:jc w:val="both"/>
              <w:rPr>
                <w:sz w:val="24"/>
              </w:rPr>
            </w:pPr>
            <w:r>
              <w:rPr>
                <w:sz w:val="24"/>
              </w:rPr>
              <w:t>参赛者</w:t>
            </w:r>
          </w:p>
        </w:tc>
        <w:tc>
          <w:tcPr>
            <w:tcW w:w="1913" w:type="dxa"/>
            <w:gridSpan w:val="3"/>
          </w:tcPr>
          <w:p>
            <w:pPr>
              <w:pStyle w:val="9"/>
              <w:tabs>
                <w:tab w:val="left" w:pos="1074"/>
              </w:tabs>
              <w:spacing w:before="74"/>
              <w:ind w:left="594"/>
              <w:rPr>
                <w:sz w:val="24"/>
              </w:rPr>
            </w:pPr>
            <w:r>
              <w:rPr>
                <w:sz w:val="24"/>
              </w:rPr>
              <w:t>姓</w:t>
            </w:r>
            <w:r>
              <w:rPr>
                <w:sz w:val="24"/>
              </w:rPr>
              <w:tab/>
            </w:r>
            <w:r>
              <w:rPr>
                <w:sz w:val="24"/>
              </w:rPr>
              <w:t>名</w:t>
            </w:r>
          </w:p>
        </w:tc>
        <w:tc>
          <w:tcPr>
            <w:tcW w:w="900" w:type="dxa"/>
          </w:tcPr>
          <w:p>
            <w:pPr>
              <w:pStyle w:val="9"/>
              <w:spacing w:before="74"/>
              <w:ind w:left="210"/>
              <w:rPr>
                <w:sz w:val="24"/>
              </w:rPr>
            </w:pPr>
            <w:r>
              <w:rPr>
                <w:sz w:val="24"/>
              </w:rPr>
              <w:t>性别</w:t>
            </w:r>
          </w:p>
        </w:tc>
        <w:tc>
          <w:tcPr>
            <w:tcW w:w="1800" w:type="dxa"/>
          </w:tcPr>
          <w:p>
            <w:pPr>
              <w:pStyle w:val="9"/>
              <w:tabs>
                <w:tab w:val="left" w:pos="479"/>
              </w:tabs>
              <w:spacing w:before="74"/>
              <w:ind w:right="528"/>
              <w:jc w:val="right"/>
              <w:rPr>
                <w:sz w:val="24"/>
              </w:rPr>
            </w:pPr>
            <w:r>
              <w:rPr>
                <w:sz w:val="24"/>
              </w:rPr>
              <w:t>电</w:t>
            </w:r>
            <w:r>
              <w:rPr>
                <w:sz w:val="24"/>
              </w:rPr>
              <w:tab/>
            </w:r>
            <w:r>
              <w:rPr>
                <w:sz w:val="24"/>
              </w:rPr>
              <w:t>话</w:t>
            </w:r>
          </w:p>
        </w:tc>
        <w:tc>
          <w:tcPr>
            <w:tcW w:w="1980" w:type="dxa"/>
            <w:gridSpan w:val="2"/>
          </w:tcPr>
          <w:p>
            <w:pPr>
              <w:pStyle w:val="9"/>
              <w:spacing w:before="74"/>
              <w:ind w:left="510"/>
              <w:rPr>
                <w:sz w:val="24"/>
              </w:rPr>
            </w:pPr>
            <w:r>
              <w:rPr>
                <w:sz w:val="24"/>
              </w:rPr>
              <w:t>所学专业</w:t>
            </w:r>
          </w:p>
        </w:tc>
        <w:tc>
          <w:tcPr>
            <w:tcW w:w="1620" w:type="dxa"/>
          </w:tcPr>
          <w:p>
            <w:pPr>
              <w:pStyle w:val="9"/>
              <w:tabs>
                <w:tab w:val="left" w:pos="611"/>
              </w:tabs>
              <w:spacing w:before="74"/>
              <w:ind w:left="11"/>
              <w:jc w:val="center"/>
              <w:rPr>
                <w:sz w:val="24"/>
              </w:rPr>
            </w:pPr>
            <w:r>
              <w:rPr>
                <w:sz w:val="24"/>
              </w:rPr>
              <w:t>签</w:t>
            </w:r>
            <w:r>
              <w:rPr>
                <w:sz w:val="24"/>
              </w:rPr>
              <w:tab/>
            </w:r>
            <w:r>
              <w:rPr>
                <w:sz w:val="24"/>
              </w:rPr>
              <w:t>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566" w:type="dxa"/>
            <w:vMerge w:val="continue"/>
            <w:tcBorders>
              <w:top w:val="nil"/>
            </w:tcBorders>
          </w:tcPr>
          <w:p>
            <w:pPr>
              <w:rPr>
                <w:sz w:val="2"/>
                <w:szCs w:val="2"/>
              </w:rPr>
            </w:pPr>
          </w:p>
        </w:tc>
        <w:tc>
          <w:tcPr>
            <w:tcW w:w="687" w:type="dxa"/>
          </w:tcPr>
          <w:p>
            <w:pPr>
              <w:pStyle w:val="9"/>
              <w:spacing w:before="56"/>
              <w:ind w:left="8"/>
              <w:jc w:val="center"/>
              <w:rPr>
                <w:sz w:val="24"/>
              </w:rPr>
            </w:pPr>
            <w:r>
              <w:rPr>
                <w:sz w:val="24"/>
              </w:rPr>
              <w:t>1</w:t>
            </w:r>
          </w:p>
        </w:tc>
        <w:tc>
          <w:tcPr>
            <w:tcW w:w="1226" w:type="dxa"/>
            <w:gridSpan w:val="2"/>
          </w:tcPr>
          <w:p>
            <w:pPr>
              <w:pStyle w:val="9"/>
              <w:rPr>
                <w:rFonts w:ascii="Times New Roman"/>
                <w:sz w:val="26"/>
              </w:rPr>
            </w:pPr>
          </w:p>
        </w:tc>
        <w:tc>
          <w:tcPr>
            <w:tcW w:w="900" w:type="dxa"/>
          </w:tcPr>
          <w:p>
            <w:pPr>
              <w:pStyle w:val="9"/>
              <w:rPr>
                <w:rFonts w:ascii="Times New Roman"/>
                <w:sz w:val="26"/>
              </w:rPr>
            </w:pPr>
          </w:p>
        </w:tc>
        <w:tc>
          <w:tcPr>
            <w:tcW w:w="1800" w:type="dxa"/>
          </w:tcPr>
          <w:p>
            <w:pPr>
              <w:pStyle w:val="9"/>
              <w:rPr>
                <w:rFonts w:ascii="Times New Roman"/>
                <w:sz w:val="26"/>
              </w:rPr>
            </w:pPr>
          </w:p>
        </w:tc>
        <w:tc>
          <w:tcPr>
            <w:tcW w:w="1980" w:type="dxa"/>
            <w:gridSpan w:val="2"/>
          </w:tcPr>
          <w:p>
            <w:pPr>
              <w:pStyle w:val="9"/>
              <w:rPr>
                <w:rFonts w:ascii="Times New Roman"/>
                <w:sz w:val="26"/>
              </w:rPr>
            </w:pPr>
          </w:p>
        </w:tc>
        <w:tc>
          <w:tcPr>
            <w:tcW w:w="1620" w:type="dxa"/>
          </w:tcPr>
          <w:p>
            <w:pPr>
              <w:pStyle w:val="9"/>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566" w:type="dxa"/>
            <w:vMerge w:val="continue"/>
            <w:tcBorders>
              <w:top w:val="nil"/>
            </w:tcBorders>
          </w:tcPr>
          <w:p>
            <w:pPr>
              <w:rPr>
                <w:sz w:val="2"/>
                <w:szCs w:val="2"/>
              </w:rPr>
            </w:pPr>
          </w:p>
        </w:tc>
        <w:tc>
          <w:tcPr>
            <w:tcW w:w="687" w:type="dxa"/>
          </w:tcPr>
          <w:p>
            <w:pPr>
              <w:pStyle w:val="9"/>
              <w:spacing w:before="72"/>
              <w:ind w:left="8"/>
              <w:jc w:val="center"/>
              <w:rPr>
                <w:sz w:val="24"/>
              </w:rPr>
            </w:pPr>
            <w:r>
              <w:rPr>
                <w:sz w:val="24"/>
              </w:rPr>
              <w:t>2</w:t>
            </w:r>
          </w:p>
        </w:tc>
        <w:tc>
          <w:tcPr>
            <w:tcW w:w="1226" w:type="dxa"/>
            <w:gridSpan w:val="2"/>
          </w:tcPr>
          <w:p>
            <w:pPr>
              <w:pStyle w:val="9"/>
              <w:rPr>
                <w:rFonts w:ascii="Times New Roman"/>
                <w:sz w:val="26"/>
              </w:rPr>
            </w:pPr>
          </w:p>
        </w:tc>
        <w:tc>
          <w:tcPr>
            <w:tcW w:w="900" w:type="dxa"/>
          </w:tcPr>
          <w:p>
            <w:pPr>
              <w:pStyle w:val="9"/>
              <w:rPr>
                <w:rFonts w:ascii="Times New Roman"/>
                <w:sz w:val="26"/>
              </w:rPr>
            </w:pPr>
          </w:p>
        </w:tc>
        <w:tc>
          <w:tcPr>
            <w:tcW w:w="1800" w:type="dxa"/>
          </w:tcPr>
          <w:p>
            <w:pPr>
              <w:pStyle w:val="9"/>
              <w:rPr>
                <w:rFonts w:ascii="Times New Roman"/>
                <w:sz w:val="26"/>
              </w:rPr>
            </w:pPr>
          </w:p>
        </w:tc>
        <w:tc>
          <w:tcPr>
            <w:tcW w:w="1980" w:type="dxa"/>
            <w:gridSpan w:val="2"/>
          </w:tcPr>
          <w:p>
            <w:pPr>
              <w:pStyle w:val="9"/>
              <w:rPr>
                <w:rFonts w:ascii="Times New Roman"/>
                <w:sz w:val="26"/>
              </w:rPr>
            </w:pPr>
          </w:p>
        </w:tc>
        <w:tc>
          <w:tcPr>
            <w:tcW w:w="1620" w:type="dxa"/>
          </w:tcPr>
          <w:p>
            <w:pPr>
              <w:pStyle w:val="9"/>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566" w:type="dxa"/>
            <w:vMerge w:val="continue"/>
            <w:tcBorders>
              <w:top w:val="nil"/>
            </w:tcBorders>
          </w:tcPr>
          <w:p>
            <w:pPr>
              <w:rPr>
                <w:sz w:val="2"/>
                <w:szCs w:val="2"/>
              </w:rPr>
            </w:pPr>
          </w:p>
        </w:tc>
        <w:tc>
          <w:tcPr>
            <w:tcW w:w="687" w:type="dxa"/>
          </w:tcPr>
          <w:p>
            <w:pPr>
              <w:pStyle w:val="9"/>
              <w:spacing w:before="75"/>
              <w:ind w:left="8"/>
              <w:jc w:val="center"/>
              <w:rPr>
                <w:sz w:val="24"/>
              </w:rPr>
            </w:pPr>
            <w:r>
              <w:rPr>
                <w:sz w:val="24"/>
              </w:rPr>
              <w:t>3</w:t>
            </w:r>
          </w:p>
        </w:tc>
        <w:tc>
          <w:tcPr>
            <w:tcW w:w="1226" w:type="dxa"/>
            <w:gridSpan w:val="2"/>
          </w:tcPr>
          <w:p>
            <w:pPr>
              <w:pStyle w:val="9"/>
              <w:rPr>
                <w:rFonts w:ascii="Times New Roman"/>
                <w:sz w:val="26"/>
              </w:rPr>
            </w:pPr>
          </w:p>
        </w:tc>
        <w:tc>
          <w:tcPr>
            <w:tcW w:w="900" w:type="dxa"/>
          </w:tcPr>
          <w:p>
            <w:pPr>
              <w:pStyle w:val="9"/>
              <w:rPr>
                <w:rFonts w:ascii="Times New Roman"/>
                <w:sz w:val="26"/>
              </w:rPr>
            </w:pPr>
          </w:p>
        </w:tc>
        <w:tc>
          <w:tcPr>
            <w:tcW w:w="1800" w:type="dxa"/>
          </w:tcPr>
          <w:p>
            <w:pPr>
              <w:pStyle w:val="9"/>
              <w:rPr>
                <w:rFonts w:ascii="Times New Roman"/>
                <w:sz w:val="26"/>
              </w:rPr>
            </w:pPr>
          </w:p>
        </w:tc>
        <w:tc>
          <w:tcPr>
            <w:tcW w:w="1980" w:type="dxa"/>
            <w:gridSpan w:val="2"/>
          </w:tcPr>
          <w:p>
            <w:pPr>
              <w:pStyle w:val="9"/>
              <w:rPr>
                <w:rFonts w:ascii="Times New Roman"/>
                <w:sz w:val="26"/>
              </w:rPr>
            </w:pPr>
          </w:p>
        </w:tc>
        <w:tc>
          <w:tcPr>
            <w:tcW w:w="1620" w:type="dxa"/>
          </w:tcPr>
          <w:p>
            <w:pPr>
              <w:pStyle w:val="9"/>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566" w:type="dxa"/>
            <w:vMerge w:val="continue"/>
            <w:tcBorders>
              <w:top w:val="nil"/>
            </w:tcBorders>
          </w:tcPr>
          <w:p>
            <w:pPr>
              <w:rPr>
                <w:sz w:val="2"/>
                <w:szCs w:val="2"/>
              </w:rPr>
            </w:pPr>
          </w:p>
        </w:tc>
        <w:tc>
          <w:tcPr>
            <w:tcW w:w="687" w:type="dxa"/>
          </w:tcPr>
          <w:p>
            <w:pPr>
              <w:pStyle w:val="9"/>
              <w:spacing w:before="79"/>
              <w:ind w:left="8"/>
              <w:jc w:val="center"/>
              <w:rPr>
                <w:sz w:val="24"/>
              </w:rPr>
            </w:pPr>
            <w:r>
              <w:rPr>
                <w:sz w:val="24"/>
              </w:rPr>
              <w:t>4</w:t>
            </w:r>
          </w:p>
        </w:tc>
        <w:tc>
          <w:tcPr>
            <w:tcW w:w="1226" w:type="dxa"/>
            <w:gridSpan w:val="2"/>
          </w:tcPr>
          <w:p>
            <w:pPr>
              <w:pStyle w:val="9"/>
              <w:rPr>
                <w:rFonts w:ascii="Times New Roman"/>
                <w:sz w:val="26"/>
              </w:rPr>
            </w:pPr>
          </w:p>
        </w:tc>
        <w:tc>
          <w:tcPr>
            <w:tcW w:w="900" w:type="dxa"/>
          </w:tcPr>
          <w:p>
            <w:pPr>
              <w:pStyle w:val="9"/>
              <w:rPr>
                <w:rFonts w:ascii="Times New Roman"/>
                <w:sz w:val="26"/>
              </w:rPr>
            </w:pPr>
          </w:p>
        </w:tc>
        <w:tc>
          <w:tcPr>
            <w:tcW w:w="1800" w:type="dxa"/>
          </w:tcPr>
          <w:p>
            <w:pPr>
              <w:pStyle w:val="9"/>
              <w:rPr>
                <w:rFonts w:ascii="Times New Roman"/>
                <w:sz w:val="26"/>
              </w:rPr>
            </w:pPr>
          </w:p>
        </w:tc>
        <w:tc>
          <w:tcPr>
            <w:tcW w:w="1980" w:type="dxa"/>
            <w:gridSpan w:val="2"/>
          </w:tcPr>
          <w:p>
            <w:pPr>
              <w:pStyle w:val="9"/>
              <w:rPr>
                <w:rFonts w:ascii="Times New Roman"/>
                <w:sz w:val="26"/>
              </w:rPr>
            </w:pPr>
          </w:p>
        </w:tc>
        <w:tc>
          <w:tcPr>
            <w:tcW w:w="1620" w:type="dxa"/>
          </w:tcPr>
          <w:p>
            <w:pPr>
              <w:pStyle w:val="9"/>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trPr>
        <w:tc>
          <w:tcPr>
            <w:tcW w:w="566" w:type="dxa"/>
            <w:vMerge w:val="continue"/>
            <w:tcBorders>
              <w:top w:val="nil"/>
            </w:tcBorders>
          </w:tcPr>
          <w:p>
            <w:pPr>
              <w:rPr>
                <w:sz w:val="2"/>
                <w:szCs w:val="2"/>
              </w:rPr>
            </w:pPr>
          </w:p>
        </w:tc>
        <w:tc>
          <w:tcPr>
            <w:tcW w:w="687" w:type="dxa"/>
          </w:tcPr>
          <w:p>
            <w:pPr>
              <w:pStyle w:val="9"/>
              <w:spacing w:before="67"/>
              <w:ind w:left="8"/>
              <w:jc w:val="center"/>
              <w:rPr>
                <w:sz w:val="24"/>
              </w:rPr>
            </w:pPr>
            <w:r>
              <w:rPr>
                <w:sz w:val="24"/>
              </w:rPr>
              <w:t>5</w:t>
            </w:r>
          </w:p>
        </w:tc>
        <w:tc>
          <w:tcPr>
            <w:tcW w:w="1226" w:type="dxa"/>
            <w:gridSpan w:val="2"/>
          </w:tcPr>
          <w:p>
            <w:pPr>
              <w:pStyle w:val="9"/>
              <w:rPr>
                <w:rFonts w:ascii="Times New Roman"/>
                <w:sz w:val="26"/>
              </w:rPr>
            </w:pPr>
          </w:p>
        </w:tc>
        <w:tc>
          <w:tcPr>
            <w:tcW w:w="900" w:type="dxa"/>
          </w:tcPr>
          <w:p>
            <w:pPr>
              <w:pStyle w:val="9"/>
              <w:rPr>
                <w:rFonts w:ascii="Times New Roman"/>
                <w:sz w:val="26"/>
              </w:rPr>
            </w:pPr>
          </w:p>
        </w:tc>
        <w:tc>
          <w:tcPr>
            <w:tcW w:w="1800" w:type="dxa"/>
          </w:tcPr>
          <w:p>
            <w:pPr>
              <w:pStyle w:val="9"/>
              <w:rPr>
                <w:rFonts w:ascii="Times New Roman"/>
                <w:sz w:val="26"/>
              </w:rPr>
            </w:pPr>
          </w:p>
        </w:tc>
        <w:tc>
          <w:tcPr>
            <w:tcW w:w="1980" w:type="dxa"/>
            <w:gridSpan w:val="2"/>
          </w:tcPr>
          <w:p>
            <w:pPr>
              <w:pStyle w:val="9"/>
              <w:rPr>
                <w:rFonts w:ascii="Times New Roman"/>
                <w:sz w:val="26"/>
              </w:rPr>
            </w:pPr>
          </w:p>
        </w:tc>
        <w:tc>
          <w:tcPr>
            <w:tcW w:w="1620" w:type="dxa"/>
          </w:tcPr>
          <w:p>
            <w:pPr>
              <w:pStyle w:val="9"/>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atLeast"/>
        </w:trPr>
        <w:tc>
          <w:tcPr>
            <w:tcW w:w="566" w:type="dxa"/>
            <w:vMerge w:val="restart"/>
          </w:tcPr>
          <w:p>
            <w:pPr>
              <w:pStyle w:val="9"/>
              <w:spacing w:before="1" w:line="360" w:lineRule="exact"/>
              <w:ind w:left="162" w:right="151"/>
              <w:jc w:val="both"/>
              <w:rPr>
                <w:sz w:val="24"/>
              </w:rPr>
            </w:pPr>
            <w:r>
              <w:rPr>
                <w:sz w:val="24"/>
              </w:rPr>
              <w:t>指导教师</w:t>
            </w:r>
          </w:p>
        </w:tc>
        <w:tc>
          <w:tcPr>
            <w:tcW w:w="1913" w:type="dxa"/>
            <w:gridSpan w:val="3"/>
          </w:tcPr>
          <w:p>
            <w:pPr>
              <w:pStyle w:val="9"/>
              <w:tabs>
                <w:tab w:val="left" w:pos="1074"/>
              </w:tabs>
              <w:spacing w:before="72"/>
              <w:ind w:left="594"/>
              <w:rPr>
                <w:sz w:val="24"/>
              </w:rPr>
            </w:pPr>
            <w:r>
              <w:rPr>
                <w:sz w:val="24"/>
              </w:rPr>
              <w:t>姓</w:t>
            </w:r>
            <w:r>
              <w:rPr>
                <w:sz w:val="24"/>
              </w:rPr>
              <w:tab/>
            </w:r>
            <w:r>
              <w:rPr>
                <w:sz w:val="24"/>
              </w:rPr>
              <w:t>名</w:t>
            </w:r>
          </w:p>
        </w:tc>
        <w:tc>
          <w:tcPr>
            <w:tcW w:w="900" w:type="dxa"/>
          </w:tcPr>
          <w:p>
            <w:pPr>
              <w:pStyle w:val="9"/>
              <w:spacing w:before="72"/>
              <w:ind w:left="210"/>
              <w:rPr>
                <w:sz w:val="24"/>
              </w:rPr>
            </w:pPr>
            <w:r>
              <w:rPr>
                <w:sz w:val="24"/>
              </w:rPr>
              <w:t>性别</w:t>
            </w:r>
          </w:p>
        </w:tc>
        <w:tc>
          <w:tcPr>
            <w:tcW w:w="1800" w:type="dxa"/>
          </w:tcPr>
          <w:p>
            <w:pPr>
              <w:pStyle w:val="9"/>
              <w:tabs>
                <w:tab w:val="left" w:pos="479"/>
              </w:tabs>
              <w:spacing w:before="72"/>
              <w:ind w:right="528"/>
              <w:jc w:val="right"/>
              <w:rPr>
                <w:sz w:val="24"/>
              </w:rPr>
            </w:pPr>
            <w:r>
              <w:rPr>
                <w:sz w:val="24"/>
              </w:rPr>
              <w:t>职</w:t>
            </w:r>
            <w:r>
              <w:rPr>
                <w:sz w:val="24"/>
              </w:rPr>
              <w:tab/>
            </w:r>
            <w:r>
              <w:rPr>
                <w:sz w:val="24"/>
              </w:rPr>
              <w:t>称</w:t>
            </w:r>
          </w:p>
        </w:tc>
        <w:tc>
          <w:tcPr>
            <w:tcW w:w="1980" w:type="dxa"/>
            <w:gridSpan w:val="2"/>
          </w:tcPr>
          <w:p>
            <w:pPr>
              <w:pStyle w:val="9"/>
              <w:tabs>
                <w:tab w:val="left" w:pos="1230"/>
              </w:tabs>
              <w:spacing w:before="72"/>
              <w:ind w:left="510"/>
              <w:rPr>
                <w:sz w:val="24"/>
              </w:rPr>
            </w:pPr>
            <w:r>
              <w:rPr>
                <w:sz w:val="24"/>
              </w:rPr>
              <w:t>电</w:t>
            </w:r>
            <w:r>
              <w:rPr>
                <w:sz w:val="24"/>
              </w:rPr>
              <w:tab/>
            </w:r>
            <w:r>
              <w:rPr>
                <w:sz w:val="24"/>
              </w:rPr>
              <w:t>话</w:t>
            </w:r>
          </w:p>
        </w:tc>
        <w:tc>
          <w:tcPr>
            <w:tcW w:w="1620" w:type="dxa"/>
          </w:tcPr>
          <w:p>
            <w:pPr>
              <w:pStyle w:val="9"/>
              <w:tabs>
                <w:tab w:val="left" w:pos="611"/>
              </w:tabs>
              <w:spacing w:before="72"/>
              <w:ind w:left="11"/>
              <w:jc w:val="center"/>
              <w:rPr>
                <w:sz w:val="24"/>
              </w:rPr>
            </w:pPr>
            <w:r>
              <w:rPr>
                <w:sz w:val="24"/>
              </w:rPr>
              <w:t>签</w:t>
            </w:r>
            <w:r>
              <w:rPr>
                <w:sz w:val="24"/>
              </w:rPr>
              <w:tab/>
            </w:r>
            <w:r>
              <w:rPr>
                <w:sz w:val="24"/>
              </w:rPr>
              <w:t>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566" w:type="dxa"/>
            <w:vMerge w:val="continue"/>
            <w:tcBorders>
              <w:top w:val="nil"/>
            </w:tcBorders>
          </w:tcPr>
          <w:p>
            <w:pPr>
              <w:rPr>
                <w:sz w:val="2"/>
                <w:szCs w:val="2"/>
              </w:rPr>
            </w:pPr>
          </w:p>
        </w:tc>
        <w:tc>
          <w:tcPr>
            <w:tcW w:w="687" w:type="dxa"/>
          </w:tcPr>
          <w:p>
            <w:pPr>
              <w:pStyle w:val="9"/>
              <w:spacing w:before="73"/>
              <w:ind w:left="8"/>
              <w:jc w:val="center"/>
              <w:rPr>
                <w:sz w:val="24"/>
              </w:rPr>
            </w:pPr>
            <w:r>
              <w:rPr>
                <w:sz w:val="24"/>
              </w:rPr>
              <w:t>1</w:t>
            </w:r>
          </w:p>
        </w:tc>
        <w:tc>
          <w:tcPr>
            <w:tcW w:w="1226" w:type="dxa"/>
            <w:gridSpan w:val="2"/>
          </w:tcPr>
          <w:p>
            <w:pPr>
              <w:pStyle w:val="9"/>
              <w:rPr>
                <w:rFonts w:ascii="Times New Roman"/>
                <w:sz w:val="26"/>
              </w:rPr>
            </w:pPr>
          </w:p>
        </w:tc>
        <w:tc>
          <w:tcPr>
            <w:tcW w:w="900" w:type="dxa"/>
          </w:tcPr>
          <w:p>
            <w:pPr>
              <w:pStyle w:val="9"/>
              <w:rPr>
                <w:rFonts w:ascii="Times New Roman"/>
                <w:sz w:val="26"/>
              </w:rPr>
            </w:pPr>
          </w:p>
        </w:tc>
        <w:tc>
          <w:tcPr>
            <w:tcW w:w="1800" w:type="dxa"/>
          </w:tcPr>
          <w:p>
            <w:pPr>
              <w:pStyle w:val="9"/>
              <w:rPr>
                <w:rFonts w:ascii="Times New Roman"/>
                <w:sz w:val="26"/>
              </w:rPr>
            </w:pPr>
          </w:p>
        </w:tc>
        <w:tc>
          <w:tcPr>
            <w:tcW w:w="1980" w:type="dxa"/>
            <w:gridSpan w:val="2"/>
          </w:tcPr>
          <w:p>
            <w:pPr>
              <w:pStyle w:val="9"/>
              <w:rPr>
                <w:rFonts w:ascii="Times New Roman"/>
                <w:sz w:val="26"/>
              </w:rPr>
            </w:pPr>
          </w:p>
        </w:tc>
        <w:tc>
          <w:tcPr>
            <w:tcW w:w="1620" w:type="dxa"/>
          </w:tcPr>
          <w:p>
            <w:pPr>
              <w:pStyle w:val="9"/>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2" w:hRule="atLeast"/>
        </w:trPr>
        <w:tc>
          <w:tcPr>
            <w:tcW w:w="566" w:type="dxa"/>
            <w:vMerge w:val="continue"/>
            <w:tcBorders>
              <w:top w:val="nil"/>
            </w:tcBorders>
          </w:tcPr>
          <w:p>
            <w:pPr>
              <w:rPr>
                <w:sz w:val="2"/>
                <w:szCs w:val="2"/>
              </w:rPr>
            </w:pPr>
          </w:p>
        </w:tc>
        <w:tc>
          <w:tcPr>
            <w:tcW w:w="687" w:type="dxa"/>
          </w:tcPr>
          <w:p>
            <w:pPr>
              <w:pStyle w:val="9"/>
              <w:spacing w:before="103"/>
              <w:ind w:left="8"/>
              <w:jc w:val="center"/>
              <w:rPr>
                <w:sz w:val="24"/>
              </w:rPr>
            </w:pPr>
            <w:r>
              <w:rPr>
                <w:sz w:val="24"/>
              </w:rPr>
              <w:t>2</w:t>
            </w:r>
          </w:p>
        </w:tc>
        <w:tc>
          <w:tcPr>
            <w:tcW w:w="1226" w:type="dxa"/>
            <w:gridSpan w:val="2"/>
          </w:tcPr>
          <w:p>
            <w:pPr>
              <w:pStyle w:val="9"/>
              <w:rPr>
                <w:rFonts w:ascii="Times New Roman"/>
                <w:sz w:val="26"/>
              </w:rPr>
            </w:pPr>
          </w:p>
        </w:tc>
        <w:tc>
          <w:tcPr>
            <w:tcW w:w="900" w:type="dxa"/>
          </w:tcPr>
          <w:p>
            <w:pPr>
              <w:pStyle w:val="9"/>
              <w:rPr>
                <w:rFonts w:ascii="Times New Roman"/>
                <w:sz w:val="26"/>
              </w:rPr>
            </w:pPr>
          </w:p>
        </w:tc>
        <w:tc>
          <w:tcPr>
            <w:tcW w:w="1800" w:type="dxa"/>
          </w:tcPr>
          <w:p>
            <w:pPr>
              <w:pStyle w:val="9"/>
              <w:rPr>
                <w:rFonts w:ascii="Times New Roman"/>
                <w:sz w:val="26"/>
              </w:rPr>
            </w:pPr>
          </w:p>
        </w:tc>
        <w:tc>
          <w:tcPr>
            <w:tcW w:w="1980" w:type="dxa"/>
            <w:gridSpan w:val="2"/>
          </w:tcPr>
          <w:p>
            <w:pPr>
              <w:pStyle w:val="9"/>
              <w:rPr>
                <w:rFonts w:ascii="Times New Roman"/>
                <w:sz w:val="26"/>
              </w:rPr>
            </w:pPr>
          </w:p>
        </w:tc>
        <w:tc>
          <w:tcPr>
            <w:tcW w:w="1620" w:type="dxa"/>
          </w:tcPr>
          <w:p>
            <w:pPr>
              <w:pStyle w:val="9"/>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99" w:hRule="atLeast"/>
        </w:trPr>
        <w:tc>
          <w:tcPr>
            <w:tcW w:w="1253" w:type="dxa"/>
            <w:gridSpan w:val="2"/>
          </w:tcPr>
          <w:p>
            <w:pPr>
              <w:pStyle w:val="9"/>
              <w:spacing w:before="81" w:line="312" w:lineRule="auto"/>
              <w:ind w:left="107" w:right="97"/>
              <w:rPr>
                <w:sz w:val="24"/>
              </w:rPr>
            </w:pPr>
            <w:r>
              <w:rPr>
                <w:sz w:val="24"/>
              </w:rPr>
              <w:t>作品内容</w:t>
            </w:r>
            <w:r>
              <w:rPr>
                <w:spacing w:val="-52"/>
                <w:sz w:val="24"/>
              </w:rPr>
              <w:t>简介</w:t>
            </w:r>
            <w:r>
              <w:rPr>
                <w:sz w:val="24"/>
              </w:rPr>
              <w:t>（</w:t>
            </w:r>
            <w:r>
              <w:rPr>
                <w:spacing w:val="-30"/>
                <w:sz w:val="24"/>
              </w:rPr>
              <w:t xml:space="preserve">限 </w:t>
            </w:r>
            <w:r>
              <w:rPr>
                <w:spacing w:val="-17"/>
                <w:sz w:val="24"/>
              </w:rPr>
              <w:t>4</w:t>
            </w:r>
          </w:p>
          <w:p>
            <w:pPr>
              <w:pStyle w:val="9"/>
              <w:spacing w:line="307" w:lineRule="exact"/>
              <w:ind w:left="107"/>
              <w:rPr>
                <w:sz w:val="24"/>
              </w:rPr>
            </w:pPr>
            <w:r>
              <w:rPr>
                <w:sz w:val="24"/>
              </w:rPr>
              <w:t>00 字以</w:t>
            </w:r>
          </w:p>
          <w:p>
            <w:pPr>
              <w:pStyle w:val="9"/>
              <w:spacing w:before="93" w:line="298" w:lineRule="exact"/>
              <w:ind w:left="107"/>
              <w:rPr>
                <w:sz w:val="24"/>
              </w:rPr>
            </w:pPr>
            <w:r>
              <w:rPr>
                <w:sz w:val="24"/>
              </w:rPr>
              <w:t>内）</w:t>
            </w:r>
          </w:p>
        </w:tc>
        <w:tc>
          <w:tcPr>
            <w:tcW w:w="7526" w:type="dxa"/>
            <w:gridSpan w:val="7"/>
          </w:tcPr>
          <w:p>
            <w:pPr>
              <w:pStyle w:val="9"/>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trPr>
        <w:tc>
          <w:tcPr>
            <w:tcW w:w="1253" w:type="dxa"/>
            <w:gridSpan w:val="2"/>
          </w:tcPr>
          <w:p>
            <w:pPr>
              <w:pStyle w:val="9"/>
              <w:spacing w:before="80" w:line="312" w:lineRule="auto"/>
              <w:ind w:left="107" w:right="44"/>
              <w:rPr>
                <w:sz w:val="24"/>
              </w:rPr>
            </w:pPr>
            <w:r>
              <w:rPr>
                <w:sz w:val="24"/>
              </w:rPr>
              <w:t>主要创新点（限 20</w:t>
            </w:r>
          </w:p>
          <w:p>
            <w:pPr>
              <w:pStyle w:val="9"/>
              <w:spacing w:before="2" w:line="298" w:lineRule="exact"/>
              <w:ind w:left="107" w:right="-15"/>
              <w:rPr>
                <w:sz w:val="24"/>
              </w:rPr>
            </w:pPr>
            <w:r>
              <w:rPr>
                <w:sz w:val="24"/>
              </w:rPr>
              <w:t>0</w:t>
            </w:r>
            <w:r>
              <w:rPr>
                <w:spacing w:val="-15"/>
                <w:sz w:val="24"/>
              </w:rPr>
              <w:t xml:space="preserve"> 字以内</w:t>
            </w:r>
            <w:r>
              <w:rPr>
                <w:sz w:val="24"/>
              </w:rPr>
              <w:t>）</w:t>
            </w:r>
          </w:p>
        </w:tc>
        <w:tc>
          <w:tcPr>
            <w:tcW w:w="7526" w:type="dxa"/>
            <w:gridSpan w:val="7"/>
          </w:tcPr>
          <w:p>
            <w:pPr>
              <w:pStyle w:val="9"/>
              <w:rPr>
                <w:rFonts w:ascii="Times New Roman"/>
                <w:sz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0" w:hRule="atLeast"/>
        </w:trPr>
        <w:tc>
          <w:tcPr>
            <w:tcW w:w="1253" w:type="dxa"/>
            <w:gridSpan w:val="2"/>
          </w:tcPr>
          <w:p>
            <w:pPr>
              <w:pStyle w:val="9"/>
              <w:rPr>
                <w:b/>
                <w:sz w:val="24"/>
              </w:rPr>
            </w:pPr>
          </w:p>
          <w:p>
            <w:pPr>
              <w:pStyle w:val="9"/>
              <w:spacing w:before="2"/>
              <w:rPr>
                <w:b/>
                <w:sz w:val="29"/>
              </w:rPr>
            </w:pPr>
          </w:p>
          <w:p>
            <w:pPr>
              <w:pStyle w:val="9"/>
              <w:spacing w:before="1"/>
              <w:ind w:left="265"/>
              <w:rPr>
                <w:sz w:val="24"/>
              </w:rPr>
            </w:pPr>
            <w:r>
              <w:rPr>
                <w:sz w:val="24"/>
              </w:rPr>
              <w:t>承诺书</w:t>
            </w:r>
          </w:p>
        </w:tc>
        <w:tc>
          <w:tcPr>
            <w:tcW w:w="7526" w:type="dxa"/>
            <w:gridSpan w:val="7"/>
          </w:tcPr>
          <w:p>
            <w:pPr>
              <w:pStyle w:val="9"/>
              <w:spacing w:before="82" w:line="312" w:lineRule="auto"/>
              <w:ind w:left="106" w:right="96" w:firstLine="470"/>
              <w:rPr>
                <w:sz w:val="24"/>
              </w:rPr>
            </w:pPr>
            <w:r>
              <w:rPr>
                <w:spacing w:val="-7"/>
                <w:sz w:val="24"/>
              </w:rPr>
              <w:t>本申报作品系本人创作设计或由教师指导完成，未侵害他人的知识</w:t>
            </w:r>
            <w:r>
              <w:rPr>
                <w:sz w:val="24"/>
              </w:rPr>
              <w:t>产权，填报信息真实有效，由此产生的一切权益纷争由本人负责。</w:t>
            </w:r>
          </w:p>
          <w:p>
            <w:pPr>
              <w:pStyle w:val="9"/>
              <w:tabs>
                <w:tab w:val="left" w:pos="3826"/>
              </w:tabs>
              <w:spacing w:line="307" w:lineRule="exact"/>
              <w:ind w:left="706"/>
              <w:rPr>
                <w:sz w:val="24"/>
              </w:rPr>
            </w:pPr>
            <w:r>
              <w:rPr>
                <w:sz w:val="24"/>
              </w:rPr>
              <w:t>第一作者签名：</w:t>
            </w:r>
            <w:r>
              <w:rPr>
                <w:sz w:val="24"/>
              </w:rPr>
              <w:tab/>
            </w:r>
            <w:r>
              <w:rPr>
                <w:sz w:val="24"/>
              </w:rPr>
              <w:t>指导教师签名：</w:t>
            </w:r>
          </w:p>
          <w:p>
            <w:pPr>
              <w:pStyle w:val="9"/>
              <w:tabs>
                <w:tab w:val="left" w:pos="2866"/>
                <w:tab w:val="left" w:pos="3346"/>
                <w:tab w:val="left" w:pos="5626"/>
                <w:tab w:val="left" w:pos="6226"/>
                <w:tab w:val="left" w:pos="6706"/>
              </w:tabs>
              <w:spacing w:before="93" w:line="298" w:lineRule="exact"/>
              <w:ind w:left="2266"/>
              <w:rPr>
                <w:sz w:val="24"/>
              </w:rPr>
            </w:pPr>
            <w:r>
              <w:rPr>
                <w:sz w:val="24"/>
              </w:rPr>
              <w:t>年</w:t>
            </w:r>
            <w:r>
              <w:rPr>
                <w:sz w:val="24"/>
              </w:rPr>
              <w:tab/>
            </w:r>
            <w:r>
              <w:rPr>
                <w:sz w:val="24"/>
              </w:rPr>
              <w:t>月</w:t>
            </w:r>
            <w:r>
              <w:rPr>
                <w:sz w:val="24"/>
              </w:rPr>
              <w:tab/>
            </w:r>
            <w:r>
              <w:rPr>
                <w:sz w:val="24"/>
              </w:rPr>
              <w:t>日</w:t>
            </w:r>
            <w:r>
              <w:rPr>
                <w:sz w:val="24"/>
              </w:rPr>
              <w:tab/>
            </w:r>
            <w:r>
              <w:rPr>
                <w:sz w:val="24"/>
              </w:rPr>
              <w:t>年</w:t>
            </w:r>
            <w:r>
              <w:rPr>
                <w:sz w:val="24"/>
              </w:rPr>
              <w:tab/>
            </w:r>
            <w:r>
              <w:rPr>
                <w:sz w:val="24"/>
              </w:rPr>
              <w:t>月</w:t>
            </w:r>
            <w:r>
              <w:rPr>
                <w:sz w:val="24"/>
              </w:rPr>
              <w:tab/>
            </w:r>
            <w:r>
              <w:rPr>
                <w:sz w:val="24"/>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trPr>
        <w:tc>
          <w:tcPr>
            <w:tcW w:w="1253" w:type="dxa"/>
            <w:gridSpan w:val="2"/>
          </w:tcPr>
          <w:p>
            <w:pPr>
              <w:pStyle w:val="9"/>
              <w:spacing w:before="12"/>
              <w:rPr>
                <w:b/>
                <w:sz w:val="21"/>
              </w:rPr>
            </w:pPr>
          </w:p>
          <w:p>
            <w:pPr>
              <w:pStyle w:val="9"/>
              <w:spacing w:line="312" w:lineRule="auto"/>
              <w:ind w:left="265" w:right="255"/>
              <w:rPr>
                <w:sz w:val="24"/>
              </w:rPr>
            </w:pPr>
            <w:r>
              <w:rPr>
                <w:sz w:val="24"/>
              </w:rPr>
              <w:t>学校推荐意见</w:t>
            </w:r>
          </w:p>
        </w:tc>
        <w:tc>
          <w:tcPr>
            <w:tcW w:w="7526" w:type="dxa"/>
            <w:gridSpan w:val="7"/>
          </w:tcPr>
          <w:p>
            <w:pPr>
              <w:pStyle w:val="9"/>
              <w:spacing w:before="6"/>
              <w:rPr>
                <w:b/>
                <w:sz w:val="37"/>
              </w:rPr>
            </w:pPr>
          </w:p>
          <w:p>
            <w:pPr>
              <w:pStyle w:val="9"/>
              <w:tabs>
                <w:tab w:val="left" w:pos="4434"/>
                <w:tab w:val="left" w:pos="7057"/>
              </w:tabs>
              <w:ind w:left="2401" w:right="-29"/>
              <w:rPr>
                <w:sz w:val="24"/>
              </w:rPr>
            </w:pPr>
            <w:r>
              <w:rPr>
                <w:sz w:val="24"/>
              </w:rPr>
              <w:t>负责人</w:t>
            </w:r>
            <w:r>
              <w:rPr>
                <w:sz w:val="24"/>
                <w:u w:val="single"/>
              </w:rPr>
              <w:t xml:space="preserve"> </w:t>
            </w:r>
            <w:r>
              <w:rPr>
                <w:sz w:val="24"/>
                <w:u w:val="single"/>
              </w:rPr>
              <w:tab/>
            </w:r>
            <w:r>
              <w:rPr>
                <w:sz w:val="24"/>
              </w:rPr>
              <w:t>（签名或盖章）</w:t>
            </w:r>
            <w:r>
              <w:rPr>
                <w:spacing w:val="-17"/>
                <w:sz w:val="24"/>
              </w:rPr>
              <w:t xml:space="preserve"> </w:t>
            </w:r>
            <w:r>
              <w:rPr>
                <w:sz w:val="24"/>
              </w:rPr>
              <w:t>（公</w:t>
            </w:r>
            <w:r>
              <w:rPr>
                <w:sz w:val="24"/>
              </w:rPr>
              <w:tab/>
            </w:r>
            <w:r>
              <w:rPr>
                <w:sz w:val="24"/>
              </w:rPr>
              <w:t>章</w:t>
            </w:r>
            <w:r>
              <w:rPr>
                <w:spacing w:val="-12"/>
                <w:sz w:val="24"/>
              </w:rPr>
              <w:t>）</w:t>
            </w:r>
          </w:p>
          <w:p>
            <w:pPr>
              <w:pStyle w:val="9"/>
              <w:tabs>
                <w:tab w:val="left" w:pos="6217"/>
                <w:tab w:val="left" w:pos="6697"/>
              </w:tabs>
              <w:spacing w:before="94" w:line="298" w:lineRule="exact"/>
              <w:ind w:left="5737"/>
              <w:rPr>
                <w:sz w:val="24"/>
              </w:rPr>
            </w:pPr>
            <w:r>
              <w:rPr>
                <w:sz w:val="24"/>
              </w:rPr>
              <w:t>年</w:t>
            </w:r>
            <w:r>
              <w:rPr>
                <w:sz w:val="24"/>
              </w:rPr>
              <w:tab/>
            </w:r>
            <w:r>
              <w:rPr>
                <w:sz w:val="24"/>
              </w:rPr>
              <w:t>月</w:t>
            </w:r>
            <w:r>
              <w:rPr>
                <w:sz w:val="24"/>
              </w:rPr>
              <w:tab/>
            </w:r>
            <w:r>
              <w:rPr>
                <w:sz w:val="24"/>
              </w:rPr>
              <w:t>日</w:t>
            </w:r>
          </w:p>
        </w:tc>
      </w:tr>
    </w:tbl>
    <w:p>
      <w:pPr>
        <w:spacing w:after="0" w:line="298" w:lineRule="exact"/>
        <w:rPr>
          <w:sz w:val="24"/>
        </w:rPr>
        <w:sectPr>
          <w:footerReference r:id="rId4" w:type="default"/>
          <w:pgSz w:w="11910" w:h="16840"/>
          <w:pgMar w:top="1520" w:right="420" w:bottom="1180" w:left="1000" w:header="0" w:footer="993" w:gutter="0"/>
          <w:pgNumType w:start="10"/>
        </w:sectPr>
      </w:pPr>
    </w:p>
    <w:p>
      <w:pPr>
        <w:pStyle w:val="4"/>
        <w:spacing w:before="30"/>
      </w:pPr>
      <w:r>
        <w:t>附件 3</w:t>
      </w:r>
    </w:p>
    <w:p>
      <w:pPr>
        <w:pStyle w:val="4"/>
        <w:ind w:left="0"/>
      </w:pPr>
    </w:p>
    <w:p>
      <w:pPr>
        <w:pStyle w:val="4"/>
        <w:spacing w:before="7"/>
        <w:ind w:left="0"/>
        <w:rPr>
          <w:sz w:val="25"/>
        </w:rPr>
      </w:pPr>
    </w:p>
    <w:p>
      <w:pPr>
        <w:pStyle w:val="2"/>
      </w:pPr>
      <w:r>
        <w:rPr>
          <w:w w:val="95"/>
        </w:rPr>
        <w:t>第十五届全国高职院校“发明杯”大学生</w:t>
      </w:r>
      <w:r>
        <w:t>创新创业大赛网评专家推荐表</w:t>
      </w:r>
    </w:p>
    <w:p>
      <w:pPr>
        <w:pStyle w:val="4"/>
        <w:ind w:left="0"/>
        <w:rPr>
          <w:b/>
          <w:sz w:val="20"/>
        </w:rPr>
      </w:pPr>
    </w:p>
    <w:p>
      <w:pPr>
        <w:pStyle w:val="4"/>
        <w:spacing w:before="7"/>
        <w:ind w:left="0"/>
        <w:rPr>
          <w:b/>
          <w:sz w:val="22"/>
        </w:rPr>
      </w:pPr>
    </w:p>
    <w:tbl>
      <w:tblPr>
        <w:tblStyle w:val="5"/>
        <w:tblW w:w="0" w:type="auto"/>
        <w:tblInd w:w="6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1"/>
        <w:gridCol w:w="899"/>
        <w:gridCol w:w="1560"/>
        <w:gridCol w:w="839"/>
        <w:gridCol w:w="838"/>
        <w:gridCol w:w="1440"/>
        <w:gridCol w:w="186"/>
        <w:gridCol w:w="448"/>
        <w:gridCol w:w="633"/>
        <w:gridCol w:w="9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901" w:type="dxa"/>
            <w:tcBorders>
              <w:right w:val="nil"/>
            </w:tcBorders>
          </w:tcPr>
          <w:p>
            <w:pPr>
              <w:pStyle w:val="9"/>
              <w:spacing w:before="133"/>
              <w:ind w:right="272"/>
              <w:jc w:val="right"/>
              <w:rPr>
                <w:sz w:val="28"/>
              </w:rPr>
            </w:pPr>
            <w:r>
              <w:rPr>
                <w:w w:val="100"/>
                <w:sz w:val="28"/>
              </w:rPr>
              <w:t>姓</w:t>
            </w:r>
          </w:p>
        </w:tc>
        <w:tc>
          <w:tcPr>
            <w:tcW w:w="899" w:type="dxa"/>
            <w:tcBorders>
              <w:left w:val="nil"/>
            </w:tcBorders>
          </w:tcPr>
          <w:p>
            <w:pPr>
              <w:pStyle w:val="9"/>
              <w:spacing w:before="133"/>
              <w:ind w:left="284"/>
              <w:rPr>
                <w:sz w:val="28"/>
              </w:rPr>
            </w:pPr>
            <w:r>
              <w:rPr>
                <w:w w:val="100"/>
                <w:sz w:val="28"/>
              </w:rPr>
              <w:t>名</w:t>
            </w:r>
          </w:p>
        </w:tc>
        <w:tc>
          <w:tcPr>
            <w:tcW w:w="1560" w:type="dxa"/>
          </w:tcPr>
          <w:p>
            <w:pPr>
              <w:pStyle w:val="9"/>
              <w:rPr>
                <w:rFonts w:ascii="Times New Roman"/>
                <w:sz w:val="32"/>
              </w:rPr>
            </w:pPr>
          </w:p>
        </w:tc>
        <w:tc>
          <w:tcPr>
            <w:tcW w:w="839" w:type="dxa"/>
            <w:tcBorders>
              <w:right w:val="nil"/>
            </w:tcBorders>
          </w:tcPr>
          <w:p>
            <w:pPr>
              <w:pStyle w:val="9"/>
              <w:spacing w:before="133"/>
              <w:ind w:left="2"/>
              <w:jc w:val="center"/>
              <w:rPr>
                <w:sz w:val="28"/>
              </w:rPr>
            </w:pPr>
            <w:r>
              <w:rPr>
                <w:w w:val="100"/>
                <w:sz w:val="28"/>
              </w:rPr>
              <w:t>性</w:t>
            </w:r>
          </w:p>
        </w:tc>
        <w:tc>
          <w:tcPr>
            <w:tcW w:w="838" w:type="dxa"/>
            <w:tcBorders>
              <w:left w:val="nil"/>
            </w:tcBorders>
          </w:tcPr>
          <w:p>
            <w:pPr>
              <w:pStyle w:val="9"/>
              <w:spacing w:before="133"/>
              <w:ind w:right="266"/>
              <w:jc w:val="right"/>
              <w:rPr>
                <w:sz w:val="28"/>
              </w:rPr>
            </w:pPr>
            <w:r>
              <w:rPr>
                <w:w w:val="100"/>
                <w:sz w:val="28"/>
              </w:rPr>
              <w:t>别</w:t>
            </w:r>
          </w:p>
        </w:tc>
        <w:tc>
          <w:tcPr>
            <w:tcW w:w="1440" w:type="dxa"/>
          </w:tcPr>
          <w:p>
            <w:pPr>
              <w:pStyle w:val="9"/>
              <w:rPr>
                <w:rFonts w:ascii="Times New Roman"/>
                <w:sz w:val="32"/>
              </w:rPr>
            </w:pPr>
          </w:p>
        </w:tc>
        <w:tc>
          <w:tcPr>
            <w:tcW w:w="2230" w:type="dxa"/>
            <w:gridSpan w:val="4"/>
            <w:vMerge w:val="restart"/>
          </w:tcPr>
          <w:p>
            <w:pPr>
              <w:pStyle w:val="9"/>
              <w:rPr>
                <w:b/>
                <w:sz w:val="28"/>
              </w:rPr>
            </w:pPr>
          </w:p>
          <w:p>
            <w:pPr>
              <w:pStyle w:val="9"/>
              <w:rPr>
                <w:b/>
                <w:sz w:val="28"/>
              </w:rPr>
            </w:pPr>
          </w:p>
          <w:p>
            <w:pPr>
              <w:pStyle w:val="9"/>
              <w:spacing w:before="7"/>
              <w:rPr>
                <w:b/>
                <w:sz w:val="28"/>
              </w:rPr>
            </w:pPr>
          </w:p>
          <w:p>
            <w:pPr>
              <w:pStyle w:val="9"/>
              <w:ind w:left="552"/>
              <w:rPr>
                <w:sz w:val="28"/>
              </w:rPr>
            </w:pPr>
            <w:r>
              <w:rPr>
                <w:sz w:val="28"/>
              </w:rPr>
              <w:t>电子照片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800" w:type="dxa"/>
            <w:gridSpan w:val="2"/>
          </w:tcPr>
          <w:p>
            <w:pPr>
              <w:pStyle w:val="9"/>
              <w:spacing w:before="133"/>
              <w:ind w:left="340"/>
              <w:rPr>
                <w:sz w:val="28"/>
              </w:rPr>
            </w:pPr>
            <w:r>
              <w:rPr>
                <w:sz w:val="28"/>
              </w:rPr>
              <w:t>出生年月</w:t>
            </w:r>
          </w:p>
        </w:tc>
        <w:tc>
          <w:tcPr>
            <w:tcW w:w="1560" w:type="dxa"/>
          </w:tcPr>
          <w:p>
            <w:pPr>
              <w:pStyle w:val="9"/>
              <w:rPr>
                <w:rFonts w:ascii="Times New Roman"/>
                <w:sz w:val="32"/>
              </w:rPr>
            </w:pPr>
          </w:p>
        </w:tc>
        <w:tc>
          <w:tcPr>
            <w:tcW w:w="839" w:type="dxa"/>
            <w:tcBorders>
              <w:right w:val="nil"/>
            </w:tcBorders>
          </w:tcPr>
          <w:p>
            <w:pPr>
              <w:pStyle w:val="9"/>
              <w:spacing w:before="133"/>
              <w:ind w:left="2"/>
              <w:jc w:val="center"/>
              <w:rPr>
                <w:sz w:val="28"/>
              </w:rPr>
            </w:pPr>
            <w:r>
              <w:rPr>
                <w:w w:val="100"/>
                <w:sz w:val="28"/>
              </w:rPr>
              <w:t>籍</w:t>
            </w:r>
          </w:p>
        </w:tc>
        <w:tc>
          <w:tcPr>
            <w:tcW w:w="838" w:type="dxa"/>
            <w:tcBorders>
              <w:left w:val="nil"/>
            </w:tcBorders>
          </w:tcPr>
          <w:p>
            <w:pPr>
              <w:pStyle w:val="9"/>
              <w:spacing w:before="133"/>
              <w:ind w:right="266"/>
              <w:jc w:val="right"/>
              <w:rPr>
                <w:sz w:val="28"/>
              </w:rPr>
            </w:pPr>
            <w:r>
              <w:rPr>
                <w:w w:val="100"/>
                <w:sz w:val="28"/>
              </w:rPr>
              <w:t>贯</w:t>
            </w:r>
          </w:p>
        </w:tc>
        <w:tc>
          <w:tcPr>
            <w:tcW w:w="1440" w:type="dxa"/>
          </w:tcPr>
          <w:p>
            <w:pPr>
              <w:pStyle w:val="9"/>
              <w:rPr>
                <w:rFonts w:ascii="Times New Roman"/>
                <w:sz w:val="32"/>
              </w:rPr>
            </w:pPr>
          </w:p>
        </w:tc>
        <w:tc>
          <w:tcPr>
            <w:tcW w:w="2230" w:type="dxa"/>
            <w:gridSpan w:val="4"/>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800" w:type="dxa"/>
            <w:gridSpan w:val="2"/>
          </w:tcPr>
          <w:p>
            <w:pPr>
              <w:pStyle w:val="9"/>
              <w:spacing w:before="133"/>
              <w:ind w:left="340"/>
              <w:rPr>
                <w:sz w:val="28"/>
              </w:rPr>
            </w:pPr>
            <w:r>
              <w:rPr>
                <w:sz w:val="28"/>
              </w:rPr>
              <w:t>毕业学校</w:t>
            </w:r>
          </w:p>
        </w:tc>
        <w:tc>
          <w:tcPr>
            <w:tcW w:w="1560" w:type="dxa"/>
          </w:tcPr>
          <w:p>
            <w:pPr>
              <w:pStyle w:val="9"/>
              <w:rPr>
                <w:rFonts w:ascii="Times New Roman"/>
                <w:sz w:val="32"/>
              </w:rPr>
            </w:pPr>
          </w:p>
        </w:tc>
        <w:tc>
          <w:tcPr>
            <w:tcW w:w="1677" w:type="dxa"/>
            <w:gridSpan w:val="2"/>
          </w:tcPr>
          <w:p>
            <w:pPr>
              <w:pStyle w:val="9"/>
              <w:spacing w:before="133"/>
              <w:ind w:left="277"/>
              <w:rPr>
                <w:sz w:val="28"/>
              </w:rPr>
            </w:pPr>
            <w:r>
              <w:rPr>
                <w:sz w:val="28"/>
              </w:rPr>
              <w:t>专业方向</w:t>
            </w:r>
          </w:p>
        </w:tc>
        <w:tc>
          <w:tcPr>
            <w:tcW w:w="1440" w:type="dxa"/>
          </w:tcPr>
          <w:p>
            <w:pPr>
              <w:pStyle w:val="9"/>
              <w:rPr>
                <w:rFonts w:ascii="Times New Roman"/>
                <w:sz w:val="32"/>
              </w:rPr>
            </w:pPr>
          </w:p>
        </w:tc>
        <w:tc>
          <w:tcPr>
            <w:tcW w:w="2230" w:type="dxa"/>
            <w:gridSpan w:val="4"/>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901" w:type="dxa"/>
            <w:tcBorders>
              <w:right w:val="nil"/>
            </w:tcBorders>
          </w:tcPr>
          <w:p>
            <w:pPr>
              <w:pStyle w:val="9"/>
              <w:spacing w:before="132"/>
              <w:ind w:right="272"/>
              <w:jc w:val="right"/>
              <w:rPr>
                <w:sz w:val="28"/>
              </w:rPr>
            </w:pPr>
            <w:r>
              <w:rPr>
                <w:w w:val="100"/>
                <w:sz w:val="28"/>
              </w:rPr>
              <w:t>职</w:t>
            </w:r>
          </w:p>
        </w:tc>
        <w:tc>
          <w:tcPr>
            <w:tcW w:w="899" w:type="dxa"/>
            <w:tcBorders>
              <w:left w:val="nil"/>
            </w:tcBorders>
          </w:tcPr>
          <w:p>
            <w:pPr>
              <w:pStyle w:val="9"/>
              <w:spacing w:before="132"/>
              <w:ind w:left="284"/>
              <w:rPr>
                <w:sz w:val="28"/>
              </w:rPr>
            </w:pPr>
            <w:r>
              <w:rPr>
                <w:w w:val="100"/>
                <w:sz w:val="28"/>
              </w:rPr>
              <w:t>称</w:t>
            </w:r>
          </w:p>
        </w:tc>
        <w:tc>
          <w:tcPr>
            <w:tcW w:w="1560" w:type="dxa"/>
          </w:tcPr>
          <w:p>
            <w:pPr>
              <w:pStyle w:val="9"/>
              <w:rPr>
                <w:rFonts w:ascii="Times New Roman"/>
                <w:sz w:val="32"/>
              </w:rPr>
            </w:pPr>
          </w:p>
        </w:tc>
        <w:tc>
          <w:tcPr>
            <w:tcW w:w="839" w:type="dxa"/>
            <w:tcBorders>
              <w:right w:val="nil"/>
            </w:tcBorders>
          </w:tcPr>
          <w:p>
            <w:pPr>
              <w:pStyle w:val="9"/>
              <w:spacing w:before="132"/>
              <w:ind w:left="2"/>
              <w:jc w:val="center"/>
              <w:rPr>
                <w:sz w:val="28"/>
              </w:rPr>
            </w:pPr>
            <w:r>
              <w:rPr>
                <w:w w:val="100"/>
                <w:sz w:val="28"/>
              </w:rPr>
              <w:t>职</w:t>
            </w:r>
          </w:p>
        </w:tc>
        <w:tc>
          <w:tcPr>
            <w:tcW w:w="838" w:type="dxa"/>
            <w:tcBorders>
              <w:left w:val="nil"/>
            </w:tcBorders>
          </w:tcPr>
          <w:p>
            <w:pPr>
              <w:pStyle w:val="9"/>
              <w:spacing w:before="132"/>
              <w:ind w:right="266"/>
              <w:jc w:val="right"/>
              <w:rPr>
                <w:sz w:val="28"/>
              </w:rPr>
            </w:pPr>
            <w:r>
              <w:rPr>
                <w:w w:val="100"/>
                <w:sz w:val="28"/>
              </w:rPr>
              <w:t>务</w:t>
            </w:r>
          </w:p>
        </w:tc>
        <w:tc>
          <w:tcPr>
            <w:tcW w:w="1440" w:type="dxa"/>
          </w:tcPr>
          <w:p>
            <w:pPr>
              <w:pStyle w:val="9"/>
              <w:rPr>
                <w:rFonts w:ascii="Times New Roman"/>
                <w:sz w:val="32"/>
              </w:rPr>
            </w:pPr>
          </w:p>
        </w:tc>
        <w:tc>
          <w:tcPr>
            <w:tcW w:w="2230" w:type="dxa"/>
            <w:gridSpan w:val="4"/>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800" w:type="dxa"/>
            <w:gridSpan w:val="2"/>
          </w:tcPr>
          <w:p>
            <w:pPr>
              <w:pStyle w:val="9"/>
              <w:spacing w:before="132"/>
              <w:ind w:left="340"/>
              <w:rPr>
                <w:sz w:val="28"/>
              </w:rPr>
            </w:pPr>
            <w:r>
              <w:rPr>
                <w:sz w:val="28"/>
              </w:rPr>
              <w:t>所在单位</w:t>
            </w:r>
          </w:p>
        </w:tc>
        <w:tc>
          <w:tcPr>
            <w:tcW w:w="6907" w:type="dxa"/>
            <w:gridSpan w:val="8"/>
          </w:tcPr>
          <w:p>
            <w:pPr>
              <w:pStyle w:val="9"/>
              <w:spacing w:before="132"/>
              <w:ind w:left="4307"/>
              <w:rPr>
                <w:sz w:val="28"/>
              </w:rPr>
            </w:pPr>
            <w:r>
              <w:rPr>
                <w:sz w:val="28"/>
              </w:rPr>
              <w:t>（单位盖章）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901" w:type="dxa"/>
            <w:tcBorders>
              <w:right w:val="nil"/>
            </w:tcBorders>
          </w:tcPr>
          <w:p>
            <w:pPr>
              <w:pStyle w:val="9"/>
              <w:spacing w:before="134"/>
              <w:ind w:right="272"/>
              <w:jc w:val="right"/>
              <w:rPr>
                <w:sz w:val="28"/>
              </w:rPr>
            </w:pPr>
            <w:r>
              <w:rPr>
                <w:w w:val="100"/>
                <w:sz w:val="28"/>
              </w:rPr>
              <w:t>地</w:t>
            </w:r>
          </w:p>
        </w:tc>
        <w:tc>
          <w:tcPr>
            <w:tcW w:w="899" w:type="dxa"/>
            <w:tcBorders>
              <w:left w:val="nil"/>
            </w:tcBorders>
          </w:tcPr>
          <w:p>
            <w:pPr>
              <w:pStyle w:val="9"/>
              <w:spacing w:before="134"/>
              <w:ind w:left="284"/>
              <w:rPr>
                <w:sz w:val="28"/>
              </w:rPr>
            </w:pPr>
            <w:r>
              <w:rPr>
                <w:w w:val="100"/>
                <w:sz w:val="28"/>
              </w:rPr>
              <w:t>址</w:t>
            </w:r>
          </w:p>
        </w:tc>
        <w:tc>
          <w:tcPr>
            <w:tcW w:w="4677" w:type="dxa"/>
            <w:gridSpan w:val="4"/>
          </w:tcPr>
          <w:p>
            <w:pPr>
              <w:pStyle w:val="9"/>
              <w:rPr>
                <w:rFonts w:ascii="Times New Roman"/>
                <w:sz w:val="32"/>
              </w:rPr>
            </w:pPr>
          </w:p>
        </w:tc>
        <w:tc>
          <w:tcPr>
            <w:tcW w:w="186" w:type="dxa"/>
            <w:tcBorders>
              <w:right w:val="nil"/>
            </w:tcBorders>
          </w:tcPr>
          <w:p>
            <w:pPr>
              <w:pStyle w:val="9"/>
              <w:rPr>
                <w:rFonts w:ascii="Times New Roman"/>
                <w:sz w:val="32"/>
              </w:rPr>
            </w:pPr>
          </w:p>
        </w:tc>
        <w:tc>
          <w:tcPr>
            <w:tcW w:w="448" w:type="dxa"/>
            <w:tcBorders>
              <w:left w:val="nil"/>
              <w:right w:val="nil"/>
            </w:tcBorders>
          </w:tcPr>
          <w:p>
            <w:pPr>
              <w:pStyle w:val="9"/>
              <w:spacing w:before="134"/>
              <w:ind w:left="27"/>
              <w:rPr>
                <w:sz w:val="28"/>
              </w:rPr>
            </w:pPr>
            <w:r>
              <w:rPr>
                <w:w w:val="100"/>
                <w:sz w:val="28"/>
              </w:rPr>
              <w:t>邮</w:t>
            </w:r>
          </w:p>
        </w:tc>
        <w:tc>
          <w:tcPr>
            <w:tcW w:w="633" w:type="dxa"/>
            <w:tcBorders>
              <w:left w:val="nil"/>
            </w:tcBorders>
          </w:tcPr>
          <w:p>
            <w:pPr>
              <w:pStyle w:val="9"/>
              <w:spacing w:before="134"/>
              <w:ind w:left="141"/>
              <w:rPr>
                <w:sz w:val="28"/>
              </w:rPr>
            </w:pPr>
            <w:r>
              <w:rPr>
                <w:w w:val="100"/>
                <w:sz w:val="28"/>
              </w:rPr>
              <w:t>编</w:t>
            </w:r>
          </w:p>
        </w:tc>
        <w:tc>
          <w:tcPr>
            <w:tcW w:w="963" w:type="dxa"/>
          </w:tcPr>
          <w:p>
            <w:pPr>
              <w:pStyle w:val="9"/>
              <w:rPr>
                <w:rFonts w:ascii="Times New Roman"/>
                <w:sz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901" w:type="dxa"/>
            <w:tcBorders>
              <w:right w:val="nil"/>
            </w:tcBorders>
          </w:tcPr>
          <w:p>
            <w:pPr>
              <w:pStyle w:val="9"/>
              <w:spacing w:before="133"/>
              <w:ind w:right="272"/>
              <w:jc w:val="right"/>
              <w:rPr>
                <w:sz w:val="28"/>
              </w:rPr>
            </w:pPr>
            <w:r>
              <w:rPr>
                <w:w w:val="100"/>
                <w:sz w:val="28"/>
              </w:rPr>
              <w:t>手</w:t>
            </w:r>
          </w:p>
        </w:tc>
        <w:tc>
          <w:tcPr>
            <w:tcW w:w="899" w:type="dxa"/>
            <w:tcBorders>
              <w:left w:val="nil"/>
            </w:tcBorders>
          </w:tcPr>
          <w:p>
            <w:pPr>
              <w:pStyle w:val="9"/>
              <w:spacing w:before="133"/>
              <w:ind w:left="284"/>
              <w:rPr>
                <w:sz w:val="28"/>
              </w:rPr>
            </w:pPr>
            <w:r>
              <w:rPr>
                <w:w w:val="100"/>
                <w:sz w:val="28"/>
              </w:rPr>
              <w:t>机</w:t>
            </w:r>
          </w:p>
        </w:tc>
        <w:tc>
          <w:tcPr>
            <w:tcW w:w="1560" w:type="dxa"/>
          </w:tcPr>
          <w:p>
            <w:pPr>
              <w:pStyle w:val="9"/>
              <w:rPr>
                <w:rFonts w:ascii="Times New Roman"/>
                <w:sz w:val="32"/>
              </w:rPr>
            </w:pPr>
          </w:p>
        </w:tc>
        <w:tc>
          <w:tcPr>
            <w:tcW w:w="839" w:type="dxa"/>
            <w:tcBorders>
              <w:right w:val="nil"/>
            </w:tcBorders>
          </w:tcPr>
          <w:p>
            <w:pPr>
              <w:pStyle w:val="9"/>
              <w:spacing w:before="133"/>
              <w:ind w:left="2"/>
              <w:jc w:val="center"/>
              <w:rPr>
                <w:sz w:val="28"/>
              </w:rPr>
            </w:pPr>
            <w:r>
              <w:rPr>
                <w:w w:val="100"/>
                <w:sz w:val="28"/>
              </w:rPr>
              <w:t>电</w:t>
            </w:r>
          </w:p>
        </w:tc>
        <w:tc>
          <w:tcPr>
            <w:tcW w:w="838" w:type="dxa"/>
            <w:tcBorders>
              <w:left w:val="nil"/>
            </w:tcBorders>
          </w:tcPr>
          <w:p>
            <w:pPr>
              <w:pStyle w:val="9"/>
              <w:spacing w:before="133"/>
              <w:ind w:right="266"/>
              <w:jc w:val="right"/>
              <w:rPr>
                <w:sz w:val="28"/>
              </w:rPr>
            </w:pPr>
            <w:r>
              <w:rPr>
                <w:w w:val="100"/>
                <w:sz w:val="28"/>
              </w:rPr>
              <w:t>话</w:t>
            </w:r>
          </w:p>
        </w:tc>
        <w:tc>
          <w:tcPr>
            <w:tcW w:w="3670" w:type="dxa"/>
            <w:gridSpan w:val="5"/>
          </w:tcPr>
          <w:p>
            <w:pPr>
              <w:pStyle w:val="9"/>
              <w:rPr>
                <w:rFonts w:ascii="Times New Roman"/>
                <w:sz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800" w:type="dxa"/>
            <w:gridSpan w:val="2"/>
          </w:tcPr>
          <w:p>
            <w:pPr>
              <w:pStyle w:val="9"/>
              <w:spacing w:before="133"/>
              <w:ind w:left="340"/>
              <w:rPr>
                <w:sz w:val="28"/>
              </w:rPr>
            </w:pPr>
            <w:r>
              <w:rPr>
                <w:sz w:val="28"/>
              </w:rPr>
              <w:t>电子邮箱</w:t>
            </w:r>
          </w:p>
        </w:tc>
        <w:tc>
          <w:tcPr>
            <w:tcW w:w="6907" w:type="dxa"/>
            <w:gridSpan w:val="8"/>
          </w:tcPr>
          <w:p>
            <w:pPr>
              <w:pStyle w:val="9"/>
              <w:rPr>
                <w:rFonts w:ascii="Times New Roman"/>
                <w:sz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7" w:hRule="atLeast"/>
        </w:trPr>
        <w:tc>
          <w:tcPr>
            <w:tcW w:w="1800" w:type="dxa"/>
            <w:gridSpan w:val="2"/>
          </w:tcPr>
          <w:p>
            <w:pPr>
              <w:pStyle w:val="9"/>
              <w:spacing w:before="149"/>
              <w:ind w:left="107"/>
              <w:rPr>
                <w:sz w:val="28"/>
              </w:rPr>
            </w:pPr>
            <w:r>
              <w:rPr>
                <w:sz w:val="28"/>
              </w:rPr>
              <w:t>身份证号码</w:t>
            </w:r>
          </w:p>
        </w:tc>
        <w:tc>
          <w:tcPr>
            <w:tcW w:w="6907" w:type="dxa"/>
            <w:gridSpan w:val="8"/>
          </w:tcPr>
          <w:p>
            <w:pPr>
              <w:pStyle w:val="9"/>
              <w:rPr>
                <w:rFonts w:ascii="Times New Roman"/>
                <w:sz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800" w:type="dxa"/>
            <w:gridSpan w:val="2"/>
          </w:tcPr>
          <w:p>
            <w:pPr>
              <w:pStyle w:val="9"/>
              <w:spacing w:before="132"/>
              <w:ind w:left="340"/>
              <w:rPr>
                <w:sz w:val="28"/>
              </w:rPr>
            </w:pPr>
            <w:r>
              <w:rPr>
                <w:sz w:val="28"/>
              </w:rPr>
              <w:t>银行账号</w:t>
            </w:r>
          </w:p>
        </w:tc>
        <w:tc>
          <w:tcPr>
            <w:tcW w:w="6907" w:type="dxa"/>
            <w:gridSpan w:val="8"/>
          </w:tcPr>
          <w:p>
            <w:pPr>
              <w:pStyle w:val="9"/>
              <w:rPr>
                <w:rFonts w:ascii="Times New Roman"/>
                <w:sz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901" w:type="dxa"/>
            <w:tcBorders>
              <w:right w:val="nil"/>
            </w:tcBorders>
          </w:tcPr>
          <w:p>
            <w:pPr>
              <w:pStyle w:val="9"/>
              <w:spacing w:before="134"/>
              <w:ind w:right="272"/>
              <w:jc w:val="right"/>
              <w:rPr>
                <w:sz w:val="28"/>
              </w:rPr>
            </w:pPr>
            <w:r>
              <w:rPr>
                <w:w w:val="100"/>
                <w:sz w:val="28"/>
              </w:rPr>
              <w:t>户</w:t>
            </w:r>
          </w:p>
        </w:tc>
        <w:tc>
          <w:tcPr>
            <w:tcW w:w="899" w:type="dxa"/>
            <w:tcBorders>
              <w:left w:val="nil"/>
            </w:tcBorders>
          </w:tcPr>
          <w:p>
            <w:pPr>
              <w:pStyle w:val="9"/>
              <w:spacing w:before="134"/>
              <w:ind w:left="284"/>
              <w:rPr>
                <w:sz w:val="28"/>
              </w:rPr>
            </w:pPr>
            <w:r>
              <w:rPr>
                <w:w w:val="100"/>
                <w:sz w:val="28"/>
              </w:rPr>
              <w:t>名</w:t>
            </w:r>
          </w:p>
        </w:tc>
        <w:tc>
          <w:tcPr>
            <w:tcW w:w="3237" w:type="dxa"/>
            <w:gridSpan w:val="3"/>
          </w:tcPr>
          <w:p>
            <w:pPr>
              <w:pStyle w:val="9"/>
              <w:rPr>
                <w:rFonts w:ascii="Times New Roman"/>
                <w:sz w:val="32"/>
              </w:rPr>
            </w:pPr>
          </w:p>
        </w:tc>
        <w:tc>
          <w:tcPr>
            <w:tcW w:w="1626" w:type="dxa"/>
            <w:gridSpan w:val="2"/>
          </w:tcPr>
          <w:p>
            <w:pPr>
              <w:pStyle w:val="9"/>
              <w:spacing w:before="134"/>
              <w:ind w:left="391"/>
              <w:rPr>
                <w:sz w:val="28"/>
              </w:rPr>
            </w:pPr>
            <w:r>
              <w:rPr>
                <w:sz w:val="28"/>
              </w:rPr>
              <w:t>开户行</w:t>
            </w:r>
          </w:p>
        </w:tc>
        <w:tc>
          <w:tcPr>
            <w:tcW w:w="2044" w:type="dxa"/>
            <w:gridSpan w:val="3"/>
          </w:tcPr>
          <w:p>
            <w:pPr>
              <w:pStyle w:val="9"/>
              <w:rPr>
                <w:rFonts w:ascii="Times New Roman"/>
                <w:sz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4" w:hRule="atLeast"/>
        </w:trPr>
        <w:tc>
          <w:tcPr>
            <w:tcW w:w="8707" w:type="dxa"/>
            <w:gridSpan w:val="10"/>
          </w:tcPr>
          <w:p>
            <w:pPr>
              <w:pStyle w:val="9"/>
              <w:spacing w:before="133"/>
              <w:ind w:left="107"/>
              <w:rPr>
                <w:sz w:val="28"/>
              </w:rPr>
            </w:pPr>
            <w:r>
              <w:rPr>
                <w:sz w:val="28"/>
              </w:rPr>
              <w:t>专家简历（200 字以内）</w:t>
            </w:r>
          </w:p>
        </w:tc>
      </w:tr>
    </w:tbl>
    <w:p>
      <w:pPr>
        <w:spacing w:after="0"/>
        <w:rPr>
          <w:sz w:val="28"/>
        </w:rPr>
        <w:sectPr>
          <w:pgSz w:w="11910" w:h="16840"/>
          <w:pgMar w:top="1500" w:right="420" w:bottom="1180" w:left="1000" w:header="0" w:footer="993" w:gutter="0"/>
        </w:sectPr>
      </w:pPr>
    </w:p>
    <w:p>
      <w:pPr>
        <w:pStyle w:val="4"/>
        <w:spacing w:before="30"/>
      </w:pPr>
      <w:r>
        <w:t>附件 4</w:t>
      </w:r>
    </w:p>
    <w:p>
      <w:pPr>
        <w:pStyle w:val="2"/>
        <w:spacing w:before="113"/>
        <w:ind w:left="1865" w:right="1111" w:hanging="1323"/>
      </w:pPr>
      <w:r>
        <w:rPr>
          <w:w w:val="95"/>
        </w:rPr>
        <w:t xml:space="preserve">第十五届高职院校“发明杯”大学生创新创业 </w:t>
      </w:r>
      <w:r>
        <w:t>大赛发明专利展参展项目情况表</w:t>
      </w:r>
    </w:p>
    <w:p>
      <w:pPr>
        <w:pStyle w:val="4"/>
        <w:ind w:left="0"/>
        <w:rPr>
          <w:b/>
          <w:sz w:val="20"/>
        </w:rPr>
      </w:pPr>
    </w:p>
    <w:p>
      <w:pPr>
        <w:pStyle w:val="4"/>
        <w:spacing w:before="7"/>
        <w:ind w:left="0"/>
        <w:rPr>
          <w:b/>
          <w:sz w:val="22"/>
        </w:rPr>
      </w:pPr>
    </w:p>
    <w:tbl>
      <w:tblPr>
        <w:tblStyle w:val="5"/>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4"/>
        <w:gridCol w:w="734"/>
        <w:gridCol w:w="105"/>
        <w:gridCol w:w="735"/>
        <w:gridCol w:w="210"/>
        <w:gridCol w:w="525"/>
        <w:gridCol w:w="630"/>
        <w:gridCol w:w="105"/>
        <w:gridCol w:w="1052"/>
        <w:gridCol w:w="313"/>
        <w:gridCol w:w="400"/>
        <w:gridCol w:w="824"/>
        <w:gridCol w:w="358"/>
        <w:gridCol w:w="676"/>
        <w:gridCol w:w="370"/>
        <w:gridCol w:w="781"/>
        <w:gridCol w:w="691"/>
        <w:gridCol w:w="10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1573" w:type="dxa"/>
            <w:gridSpan w:val="3"/>
          </w:tcPr>
          <w:p>
            <w:pPr>
              <w:pStyle w:val="9"/>
              <w:spacing w:before="75"/>
              <w:ind w:left="304"/>
              <w:rPr>
                <w:sz w:val="24"/>
              </w:rPr>
            </w:pPr>
            <w:r>
              <w:rPr>
                <w:sz w:val="24"/>
              </w:rPr>
              <w:t>项目名称</w:t>
            </w:r>
          </w:p>
        </w:tc>
        <w:tc>
          <w:tcPr>
            <w:tcW w:w="6198" w:type="dxa"/>
            <w:gridSpan w:val="12"/>
          </w:tcPr>
          <w:p>
            <w:pPr>
              <w:pStyle w:val="9"/>
              <w:rPr>
                <w:rFonts w:ascii="Times New Roman"/>
                <w:sz w:val="28"/>
              </w:rPr>
            </w:pPr>
          </w:p>
        </w:tc>
        <w:tc>
          <w:tcPr>
            <w:tcW w:w="1472" w:type="dxa"/>
            <w:gridSpan w:val="2"/>
          </w:tcPr>
          <w:p>
            <w:pPr>
              <w:pStyle w:val="9"/>
              <w:spacing w:before="75"/>
              <w:ind w:left="252"/>
              <w:rPr>
                <w:sz w:val="24"/>
              </w:rPr>
            </w:pPr>
            <w:r>
              <w:rPr>
                <w:sz w:val="24"/>
              </w:rPr>
              <w:t>技术类别</w:t>
            </w:r>
          </w:p>
        </w:tc>
        <w:tc>
          <w:tcPr>
            <w:tcW w:w="1014" w:type="dxa"/>
          </w:tcPr>
          <w:p>
            <w:pPr>
              <w:pStyle w:val="9"/>
              <w:rPr>
                <w:rFonts w:ascii="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734" w:type="dxa"/>
            <w:vMerge w:val="restart"/>
          </w:tcPr>
          <w:p>
            <w:pPr>
              <w:pStyle w:val="9"/>
              <w:spacing w:before="4"/>
              <w:rPr>
                <w:b/>
                <w:sz w:val="23"/>
              </w:rPr>
            </w:pPr>
          </w:p>
          <w:p>
            <w:pPr>
              <w:pStyle w:val="9"/>
              <w:ind w:left="127"/>
              <w:rPr>
                <w:sz w:val="24"/>
              </w:rPr>
            </w:pPr>
            <w:r>
              <w:rPr>
                <w:sz w:val="24"/>
              </w:rPr>
              <w:t>单位</w:t>
            </w:r>
          </w:p>
        </w:tc>
        <w:tc>
          <w:tcPr>
            <w:tcW w:w="839" w:type="dxa"/>
            <w:gridSpan w:val="2"/>
          </w:tcPr>
          <w:p>
            <w:pPr>
              <w:pStyle w:val="9"/>
              <w:spacing w:before="71"/>
              <w:ind w:left="177"/>
              <w:rPr>
                <w:sz w:val="24"/>
              </w:rPr>
            </w:pPr>
            <w:r>
              <w:rPr>
                <w:sz w:val="24"/>
              </w:rPr>
              <w:t>名称</w:t>
            </w:r>
          </w:p>
        </w:tc>
        <w:tc>
          <w:tcPr>
            <w:tcW w:w="3970" w:type="dxa"/>
            <w:gridSpan w:val="8"/>
          </w:tcPr>
          <w:p>
            <w:pPr>
              <w:pStyle w:val="9"/>
              <w:rPr>
                <w:rFonts w:ascii="Times New Roman"/>
                <w:sz w:val="28"/>
              </w:rPr>
            </w:pPr>
          </w:p>
        </w:tc>
        <w:tc>
          <w:tcPr>
            <w:tcW w:w="1182" w:type="dxa"/>
            <w:gridSpan w:val="2"/>
          </w:tcPr>
          <w:p>
            <w:pPr>
              <w:pStyle w:val="9"/>
              <w:spacing w:before="71"/>
              <w:ind w:left="106"/>
              <w:rPr>
                <w:sz w:val="24"/>
              </w:rPr>
            </w:pPr>
            <w:r>
              <w:rPr>
                <w:sz w:val="24"/>
              </w:rPr>
              <w:t>联系人</w:t>
            </w:r>
          </w:p>
        </w:tc>
        <w:tc>
          <w:tcPr>
            <w:tcW w:w="1046" w:type="dxa"/>
            <w:gridSpan w:val="2"/>
          </w:tcPr>
          <w:p>
            <w:pPr>
              <w:pStyle w:val="9"/>
              <w:rPr>
                <w:rFonts w:ascii="Times New Roman"/>
                <w:sz w:val="28"/>
              </w:rPr>
            </w:pPr>
          </w:p>
        </w:tc>
        <w:tc>
          <w:tcPr>
            <w:tcW w:w="781" w:type="dxa"/>
          </w:tcPr>
          <w:p>
            <w:pPr>
              <w:pStyle w:val="9"/>
              <w:spacing w:before="71"/>
              <w:ind w:left="126" w:right="124"/>
              <w:jc w:val="center"/>
              <w:rPr>
                <w:sz w:val="24"/>
              </w:rPr>
            </w:pPr>
            <w:r>
              <w:rPr>
                <w:sz w:val="24"/>
              </w:rPr>
              <w:t>电话</w:t>
            </w:r>
          </w:p>
        </w:tc>
        <w:tc>
          <w:tcPr>
            <w:tcW w:w="1705" w:type="dxa"/>
            <w:gridSpan w:val="2"/>
          </w:tcPr>
          <w:p>
            <w:pPr>
              <w:pStyle w:val="9"/>
              <w:rPr>
                <w:rFonts w:ascii="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734" w:type="dxa"/>
            <w:vMerge w:val="continue"/>
            <w:tcBorders>
              <w:top w:val="nil"/>
            </w:tcBorders>
          </w:tcPr>
          <w:p>
            <w:pPr>
              <w:rPr>
                <w:sz w:val="2"/>
                <w:szCs w:val="2"/>
              </w:rPr>
            </w:pPr>
          </w:p>
        </w:tc>
        <w:tc>
          <w:tcPr>
            <w:tcW w:w="839" w:type="dxa"/>
            <w:gridSpan w:val="2"/>
          </w:tcPr>
          <w:p>
            <w:pPr>
              <w:pStyle w:val="9"/>
              <w:spacing w:before="72"/>
              <w:ind w:left="177"/>
              <w:rPr>
                <w:sz w:val="24"/>
              </w:rPr>
            </w:pPr>
            <w:r>
              <w:rPr>
                <w:sz w:val="24"/>
              </w:rPr>
              <w:t>地址</w:t>
            </w:r>
          </w:p>
        </w:tc>
        <w:tc>
          <w:tcPr>
            <w:tcW w:w="3970" w:type="dxa"/>
            <w:gridSpan w:val="8"/>
          </w:tcPr>
          <w:p>
            <w:pPr>
              <w:pStyle w:val="9"/>
              <w:rPr>
                <w:rFonts w:ascii="Times New Roman"/>
                <w:sz w:val="28"/>
              </w:rPr>
            </w:pPr>
          </w:p>
        </w:tc>
        <w:tc>
          <w:tcPr>
            <w:tcW w:w="1182" w:type="dxa"/>
            <w:gridSpan w:val="2"/>
          </w:tcPr>
          <w:p>
            <w:pPr>
              <w:pStyle w:val="9"/>
              <w:spacing w:before="72"/>
              <w:ind w:left="348"/>
              <w:rPr>
                <w:sz w:val="24"/>
              </w:rPr>
            </w:pPr>
            <w:r>
              <w:rPr>
                <w:sz w:val="24"/>
              </w:rPr>
              <w:t>邮编</w:t>
            </w:r>
          </w:p>
        </w:tc>
        <w:tc>
          <w:tcPr>
            <w:tcW w:w="1046" w:type="dxa"/>
            <w:gridSpan w:val="2"/>
          </w:tcPr>
          <w:p>
            <w:pPr>
              <w:pStyle w:val="9"/>
              <w:rPr>
                <w:rFonts w:ascii="Times New Roman"/>
                <w:sz w:val="28"/>
              </w:rPr>
            </w:pPr>
          </w:p>
        </w:tc>
        <w:tc>
          <w:tcPr>
            <w:tcW w:w="781" w:type="dxa"/>
          </w:tcPr>
          <w:p>
            <w:pPr>
              <w:pStyle w:val="9"/>
              <w:spacing w:before="72"/>
              <w:ind w:left="126" w:right="124"/>
              <w:jc w:val="center"/>
              <w:rPr>
                <w:sz w:val="24"/>
              </w:rPr>
            </w:pPr>
            <w:r>
              <w:rPr>
                <w:sz w:val="24"/>
              </w:rPr>
              <w:t>网址</w:t>
            </w:r>
          </w:p>
        </w:tc>
        <w:tc>
          <w:tcPr>
            <w:tcW w:w="1705" w:type="dxa"/>
            <w:gridSpan w:val="2"/>
          </w:tcPr>
          <w:p>
            <w:pPr>
              <w:pStyle w:val="9"/>
              <w:rPr>
                <w:rFonts w:ascii="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734" w:type="dxa"/>
            <w:vMerge w:val="restart"/>
            <w:textDirection w:val="tbRl"/>
          </w:tcPr>
          <w:p>
            <w:pPr>
              <w:pStyle w:val="9"/>
              <w:spacing w:before="112"/>
              <w:ind w:left="554"/>
              <w:rPr>
                <w:sz w:val="24"/>
              </w:rPr>
            </w:pPr>
            <w:r>
              <w:rPr>
                <w:sz w:val="24"/>
              </w:rPr>
              <w:t>第一发明人</w:t>
            </w:r>
          </w:p>
        </w:tc>
        <w:tc>
          <w:tcPr>
            <w:tcW w:w="839" w:type="dxa"/>
            <w:gridSpan w:val="2"/>
          </w:tcPr>
          <w:p>
            <w:pPr>
              <w:pStyle w:val="9"/>
              <w:spacing w:before="82"/>
              <w:ind w:left="177"/>
              <w:rPr>
                <w:sz w:val="24"/>
              </w:rPr>
            </w:pPr>
            <w:r>
              <w:rPr>
                <w:sz w:val="24"/>
              </w:rPr>
              <w:t>姓名</w:t>
            </w:r>
          </w:p>
        </w:tc>
        <w:tc>
          <w:tcPr>
            <w:tcW w:w="1470" w:type="dxa"/>
            <w:gridSpan w:val="3"/>
          </w:tcPr>
          <w:p>
            <w:pPr>
              <w:pStyle w:val="9"/>
              <w:rPr>
                <w:rFonts w:ascii="Times New Roman"/>
                <w:sz w:val="28"/>
              </w:rPr>
            </w:pPr>
          </w:p>
        </w:tc>
        <w:tc>
          <w:tcPr>
            <w:tcW w:w="735" w:type="dxa"/>
            <w:gridSpan w:val="2"/>
          </w:tcPr>
          <w:p>
            <w:pPr>
              <w:pStyle w:val="9"/>
              <w:spacing w:before="82"/>
              <w:ind w:left="108"/>
              <w:rPr>
                <w:sz w:val="24"/>
              </w:rPr>
            </w:pPr>
            <w:r>
              <w:rPr>
                <w:sz w:val="24"/>
              </w:rPr>
              <w:t>区号</w:t>
            </w:r>
          </w:p>
        </w:tc>
        <w:tc>
          <w:tcPr>
            <w:tcW w:w="1052" w:type="dxa"/>
          </w:tcPr>
          <w:p>
            <w:pPr>
              <w:pStyle w:val="9"/>
              <w:rPr>
                <w:rFonts w:ascii="Times New Roman"/>
                <w:sz w:val="28"/>
              </w:rPr>
            </w:pPr>
          </w:p>
        </w:tc>
        <w:tc>
          <w:tcPr>
            <w:tcW w:w="713" w:type="dxa"/>
            <w:gridSpan w:val="2"/>
          </w:tcPr>
          <w:p>
            <w:pPr>
              <w:pStyle w:val="9"/>
              <w:spacing w:before="82"/>
              <w:ind w:left="106"/>
              <w:rPr>
                <w:sz w:val="24"/>
              </w:rPr>
            </w:pPr>
            <w:r>
              <w:rPr>
                <w:sz w:val="24"/>
              </w:rPr>
              <w:t>电话</w:t>
            </w:r>
          </w:p>
        </w:tc>
        <w:tc>
          <w:tcPr>
            <w:tcW w:w="4714" w:type="dxa"/>
            <w:gridSpan w:val="7"/>
          </w:tcPr>
          <w:p>
            <w:pPr>
              <w:pStyle w:val="9"/>
              <w:rPr>
                <w:rFonts w:ascii="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734" w:type="dxa"/>
            <w:vMerge w:val="continue"/>
            <w:tcBorders>
              <w:top w:val="nil"/>
            </w:tcBorders>
            <w:textDirection w:val="tbRl"/>
          </w:tcPr>
          <w:p>
            <w:pPr>
              <w:rPr>
                <w:sz w:val="2"/>
                <w:szCs w:val="2"/>
              </w:rPr>
            </w:pPr>
          </w:p>
        </w:tc>
        <w:tc>
          <w:tcPr>
            <w:tcW w:w="1574" w:type="dxa"/>
            <w:gridSpan w:val="3"/>
          </w:tcPr>
          <w:p>
            <w:pPr>
              <w:pStyle w:val="9"/>
              <w:spacing w:before="72"/>
              <w:ind w:left="307"/>
              <w:rPr>
                <w:sz w:val="24"/>
              </w:rPr>
            </w:pPr>
            <w:r>
              <w:rPr>
                <w:sz w:val="24"/>
              </w:rPr>
              <w:t>通信地址</w:t>
            </w:r>
          </w:p>
        </w:tc>
        <w:tc>
          <w:tcPr>
            <w:tcW w:w="5463" w:type="dxa"/>
            <w:gridSpan w:val="11"/>
          </w:tcPr>
          <w:p>
            <w:pPr>
              <w:pStyle w:val="9"/>
              <w:rPr>
                <w:rFonts w:ascii="Times New Roman"/>
                <w:sz w:val="28"/>
              </w:rPr>
            </w:pPr>
          </w:p>
        </w:tc>
        <w:tc>
          <w:tcPr>
            <w:tcW w:w="781" w:type="dxa"/>
          </w:tcPr>
          <w:p>
            <w:pPr>
              <w:pStyle w:val="9"/>
              <w:spacing w:before="72"/>
              <w:ind w:left="126" w:right="124"/>
              <w:jc w:val="center"/>
              <w:rPr>
                <w:sz w:val="24"/>
              </w:rPr>
            </w:pPr>
            <w:r>
              <w:rPr>
                <w:sz w:val="24"/>
              </w:rPr>
              <w:t>手机</w:t>
            </w:r>
          </w:p>
        </w:tc>
        <w:tc>
          <w:tcPr>
            <w:tcW w:w="1705" w:type="dxa"/>
            <w:gridSpan w:val="2"/>
          </w:tcPr>
          <w:p>
            <w:pPr>
              <w:pStyle w:val="9"/>
              <w:rPr>
                <w:rFonts w:ascii="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734" w:type="dxa"/>
            <w:vMerge w:val="continue"/>
            <w:tcBorders>
              <w:top w:val="nil"/>
            </w:tcBorders>
            <w:textDirection w:val="tbRl"/>
          </w:tcPr>
          <w:p>
            <w:pPr>
              <w:rPr>
                <w:sz w:val="2"/>
                <w:szCs w:val="2"/>
              </w:rPr>
            </w:pPr>
          </w:p>
        </w:tc>
        <w:tc>
          <w:tcPr>
            <w:tcW w:w="1574" w:type="dxa"/>
            <w:gridSpan w:val="3"/>
          </w:tcPr>
          <w:p>
            <w:pPr>
              <w:pStyle w:val="9"/>
              <w:spacing w:before="70"/>
              <w:ind w:left="307"/>
              <w:rPr>
                <w:sz w:val="24"/>
              </w:rPr>
            </w:pPr>
            <w:r>
              <w:rPr>
                <w:sz w:val="24"/>
              </w:rPr>
              <w:t>电子邮件</w:t>
            </w:r>
          </w:p>
        </w:tc>
        <w:tc>
          <w:tcPr>
            <w:tcW w:w="5463" w:type="dxa"/>
            <w:gridSpan w:val="11"/>
          </w:tcPr>
          <w:p>
            <w:pPr>
              <w:pStyle w:val="9"/>
              <w:rPr>
                <w:rFonts w:ascii="Times New Roman"/>
                <w:sz w:val="28"/>
              </w:rPr>
            </w:pPr>
          </w:p>
        </w:tc>
        <w:tc>
          <w:tcPr>
            <w:tcW w:w="781" w:type="dxa"/>
          </w:tcPr>
          <w:p>
            <w:pPr>
              <w:pStyle w:val="9"/>
              <w:spacing w:before="70"/>
              <w:ind w:left="126" w:right="124"/>
              <w:jc w:val="center"/>
              <w:rPr>
                <w:sz w:val="24"/>
              </w:rPr>
            </w:pPr>
            <w:r>
              <w:rPr>
                <w:sz w:val="24"/>
              </w:rPr>
              <w:t>邮编</w:t>
            </w:r>
          </w:p>
        </w:tc>
        <w:tc>
          <w:tcPr>
            <w:tcW w:w="1705" w:type="dxa"/>
            <w:gridSpan w:val="2"/>
          </w:tcPr>
          <w:p>
            <w:pPr>
              <w:pStyle w:val="9"/>
              <w:rPr>
                <w:rFonts w:ascii="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34" w:type="dxa"/>
            <w:vMerge w:val="continue"/>
            <w:tcBorders>
              <w:top w:val="nil"/>
            </w:tcBorders>
            <w:textDirection w:val="tbRl"/>
          </w:tcPr>
          <w:p>
            <w:pPr>
              <w:rPr>
                <w:sz w:val="2"/>
                <w:szCs w:val="2"/>
              </w:rPr>
            </w:pPr>
          </w:p>
        </w:tc>
        <w:tc>
          <w:tcPr>
            <w:tcW w:w="734" w:type="dxa"/>
          </w:tcPr>
          <w:p>
            <w:pPr>
              <w:pStyle w:val="9"/>
              <w:spacing w:before="73"/>
              <w:ind w:left="127"/>
              <w:rPr>
                <w:sz w:val="24"/>
              </w:rPr>
            </w:pPr>
            <w:r>
              <w:rPr>
                <w:sz w:val="24"/>
              </w:rPr>
              <w:t>性别</w:t>
            </w:r>
          </w:p>
        </w:tc>
        <w:tc>
          <w:tcPr>
            <w:tcW w:w="840" w:type="dxa"/>
            <w:gridSpan w:val="2"/>
          </w:tcPr>
          <w:p>
            <w:pPr>
              <w:pStyle w:val="9"/>
              <w:rPr>
                <w:rFonts w:ascii="Times New Roman"/>
                <w:sz w:val="28"/>
              </w:rPr>
            </w:pPr>
          </w:p>
        </w:tc>
        <w:tc>
          <w:tcPr>
            <w:tcW w:w="1365" w:type="dxa"/>
            <w:gridSpan w:val="3"/>
          </w:tcPr>
          <w:p>
            <w:pPr>
              <w:pStyle w:val="9"/>
              <w:spacing w:before="73"/>
              <w:ind w:left="442"/>
              <w:rPr>
                <w:sz w:val="24"/>
              </w:rPr>
            </w:pPr>
            <w:r>
              <w:rPr>
                <w:sz w:val="24"/>
              </w:rPr>
              <w:t>年龄</w:t>
            </w:r>
          </w:p>
        </w:tc>
        <w:tc>
          <w:tcPr>
            <w:tcW w:w="1470" w:type="dxa"/>
            <w:gridSpan w:val="3"/>
          </w:tcPr>
          <w:p>
            <w:pPr>
              <w:pStyle w:val="9"/>
              <w:rPr>
                <w:rFonts w:ascii="Times New Roman"/>
                <w:sz w:val="28"/>
              </w:rPr>
            </w:pPr>
          </w:p>
        </w:tc>
        <w:tc>
          <w:tcPr>
            <w:tcW w:w="1224" w:type="dxa"/>
            <w:gridSpan w:val="2"/>
          </w:tcPr>
          <w:p>
            <w:pPr>
              <w:pStyle w:val="9"/>
              <w:spacing w:before="73"/>
              <w:ind w:left="388"/>
              <w:rPr>
                <w:sz w:val="24"/>
              </w:rPr>
            </w:pPr>
            <w:r>
              <w:rPr>
                <w:sz w:val="24"/>
              </w:rPr>
              <w:t>民族</w:t>
            </w:r>
          </w:p>
        </w:tc>
        <w:tc>
          <w:tcPr>
            <w:tcW w:w="1404" w:type="dxa"/>
            <w:gridSpan w:val="3"/>
          </w:tcPr>
          <w:p>
            <w:pPr>
              <w:pStyle w:val="9"/>
              <w:rPr>
                <w:rFonts w:ascii="Times New Roman"/>
                <w:sz w:val="28"/>
              </w:rPr>
            </w:pPr>
          </w:p>
        </w:tc>
        <w:tc>
          <w:tcPr>
            <w:tcW w:w="1472" w:type="dxa"/>
            <w:gridSpan w:val="2"/>
          </w:tcPr>
          <w:p>
            <w:pPr>
              <w:pStyle w:val="9"/>
              <w:spacing w:before="73"/>
              <w:ind w:left="252"/>
              <w:rPr>
                <w:sz w:val="24"/>
              </w:rPr>
            </w:pPr>
            <w:r>
              <w:rPr>
                <w:sz w:val="24"/>
              </w:rPr>
              <w:t>职务发明</w:t>
            </w:r>
          </w:p>
        </w:tc>
        <w:tc>
          <w:tcPr>
            <w:tcW w:w="1014" w:type="dxa"/>
          </w:tcPr>
          <w:p>
            <w:pPr>
              <w:pStyle w:val="9"/>
              <w:rPr>
                <w:rFonts w:ascii="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734" w:type="dxa"/>
            <w:vMerge w:val="continue"/>
            <w:tcBorders>
              <w:top w:val="nil"/>
            </w:tcBorders>
            <w:textDirection w:val="tbRl"/>
          </w:tcPr>
          <w:p>
            <w:pPr>
              <w:rPr>
                <w:sz w:val="2"/>
                <w:szCs w:val="2"/>
              </w:rPr>
            </w:pPr>
          </w:p>
        </w:tc>
        <w:tc>
          <w:tcPr>
            <w:tcW w:w="1574" w:type="dxa"/>
            <w:gridSpan w:val="3"/>
          </w:tcPr>
          <w:p>
            <w:pPr>
              <w:pStyle w:val="9"/>
              <w:spacing w:before="72"/>
              <w:ind w:left="307"/>
              <w:rPr>
                <w:sz w:val="24"/>
              </w:rPr>
            </w:pPr>
            <w:r>
              <w:rPr>
                <w:sz w:val="24"/>
              </w:rPr>
              <w:t>文化程度</w:t>
            </w:r>
          </w:p>
        </w:tc>
        <w:tc>
          <w:tcPr>
            <w:tcW w:w="1365" w:type="dxa"/>
            <w:gridSpan w:val="3"/>
          </w:tcPr>
          <w:p>
            <w:pPr>
              <w:pStyle w:val="9"/>
              <w:rPr>
                <w:rFonts w:ascii="Times New Roman"/>
                <w:sz w:val="28"/>
              </w:rPr>
            </w:pPr>
          </w:p>
        </w:tc>
        <w:tc>
          <w:tcPr>
            <w:tcW w:w="1470" w:type="dxa"/>
            <w:gridSpan w:val="3"/>
          </w:tcPr>
          <w:p>
            <w:pPr>
              <w:pStyle w:val="9"/>
              <w:spacing w:before="72"/>
              <w:ind w:left="255"/>
              <w:rPr>
                <w:sz w:val="24"/>
              </w:rPr>
            </w:pPr>
            <w:r>
              <w:rPr>
                <w:sz w:val="24"/>
              </w:rPr>
              <w:t>职务职称</w:t>
            </w:r>
          </w:p>
        </w:tc>
        <w:tc>
          <w:tcPr>
            <w:tcW w:w="2628" w:type="dxa"/>
            <w:gridSpan w:val="5"/>
          </w:tcPr>
          <w:p>
            <w:pPr>
              <w:pStyle w:val="9"/>
              <w:rPr>
                <w:rFonts w:ascii="Times New Roman"/>
                <w:sz w:val="28"/>
              </w:rPr>
            </w:pPr>
          </w:p>
        </w:tc>
        <w:tc>
          <w:tcPr>
            <w:tcW w:w="1472" w:type="dxa"/>
            <w:gridSpan w:val="2"/>
          </w:tcPr>
          <w:p>
            <w:pPr>
              <w:pStyle w:val="9"/>
              <w:spacing w:before="72"/>
              <w:ind w:left="132"/>
              <w:rPr>
                <w:sz w:val="24"/>
              </w:rPr>
            </w:pPr>
            <w:r>
              <w:rPr>
                <w:sz w:val="24"/>
              </w:rPr>
              <w:t>非职务发明</w:t>
            </w:r>
          </w:p>
        </w:tc>
        <w:tc>
          <w:tcPr>
            <w:tcW w:w="1014" w:type="dxa"/>
          </w:tcPr>
          <w:p>
            <w:pPr>
              <w:pStyle w:val="9"/>
              <w:rPr>
                <w:rFonts w:ascii="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6" w:hRule="atLeast"/>
        </w:trPr>
        <w:tc>
          <w:tcPr>
            <w:tcW w:w="1468" w:type="dxa"/>
            <w:gridSpan w:val="2"/>
          </w:tcPr>
          <w:p>
            <w:pPr>
              <w:pStyle w:val="9"/>
              <w:spacing w:before="144"/>
              <w:ind w:left="134"/>
              <w:rPr>
                <w:sz w:val="24"/>
              </w:rPr>
            </w:pPr>
            <w:r>
              <w:rPr>
                <w:sz w:val="24"/>
              </w:rPr>
              <w:t>其它发明人</w:t>
            </w:r>
          </w:p>
        </w:tc>
        <w:tc>
          <w:tcPr>
            <w:tcW w:w="8789" w:type="dxa"/>
            <w:gridSpan w:val="16"/>
          </w:tcPr>
          <w:p>
            <w:pPr>
              <w:pStyle w:val="9"/>
              <w:rPr>
                <w:rFonts w:ascii="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1468" w:type="dxa"/>
            <w:gridSpan w:val="2"/>
          </w:tcPr>
          <w:p>
            <w:pPr>
              <w:pStyle w:val="9"/>
              <w:spacing w:before="147"/>
              <w:ind w:left="254"/>
              <w:rPr>
                <w:sz w:val="24"/>
              </w:rPr>
            </w:pPr>
            <w:r>
              <w:rPr>
                <w:sz w:val="24"/>
              </w:rPr>
              <w:t>专利情况</w:t>
            </w:r>
          </w:p>
        </w:tc>
        <w:tc>
          <w:tcPr>
            <w:tcW w:w="1050" w:type="dxa"/>
            <w:gridSpan w:val="3"/>
          </w:tcPr>
          <w:p>
            <w:pPr>
              <w:pStyle w:val="9"/>
              <w:spacing w:before="147"/>
              <w:ind w:left="163"/>
              <w:rPr>
                <w:sz w:val="24"/>
              </w:rPr>
            </w:pPr>
            <w:r>
              <w:rPr>
                <w:sz w:val="24"/>
              </w:rPr>
              <w:t>申请号</w:t>
            </w:r>
          </w:p>
        </w:tc>
        <w:tc>
          <w:tcPr>
            <w:tcW w:w="2312" w:type="dxa"/>
            <w:gridSpan w:val="4"/>
          </w:tcPr>
          <w:p>
            <w:pPr>
              <w:pStyle w:val="9"/>
              <w:rPr>
                <w:rFonts w:ascii="Times New Roman"/>
                <w:sz w:val="28"/>
              </w:rPr>
            </w:pPr>
          </w:p>
        </w:tc>
        <w:tc>
          <w:tcPr>
            <w:tcW w:w="1537" w:type="dxa"/>
            <w:gridSpan w:val="3"/>
          </w:tcPr>
          <w:p>
            <w:pPr>
              <w:pStyle w:val="9"/>
              <w:spacing w:before="147"/>
              <w:ind w:left="106"/>
              <w:rPr>
                <w:sz w:val="24"/>
              </w:rPr>
            </w:pPr>
            <w:r>
              <w:rPr>
                <w:sz w:val="24"/>
              </w:rPr>
              <w:t>授权日期</w:t>
            </w:r>
          </w:p>
        </w:tc>
        <w:tc>
          <w:tcPr>
            <w:tcW w:w="1034" w:type="dxa"/>
            <w:gridSpan w:val="2"/>
          </w:tcPr>
          <w:p>
            <w:pPr>
              <w:pStyle w:val="9"/>
              <w:rPr>
                <w:rFonts w:ascii="Times New Roman"/>
                <w:sz w:val="28"/>
              </w:rPr>
            </w:pPr>
          </w:p>
        </w:tc>
        <w:tc>
          <w:tcPr>
            <w:tcW w:w="1842" w:type="dxa"/>
            <w:gridSpan w:val="3"/>
          </w:tcPr>
          <w:p>
            <w:pPr>
              <w:pStyle w:val="9"/>
              <w:spacing w:before="147"/>
              <w:ind w:left="317"/>
              <w:rPr>
                <w:sz w:val="24"/>
              </w:rPr>
            </w:pPr>
            <w:r>
              <w:rPr>
                <w:sz w:val="24"/>
              </w:rPr>
              <w:t>授权专利号</w:t>
            </w:r>
          </w:p>
        </w:tc>
        <w:tc>
          <w:tcPr>
            <w:tcW w:w="1014" w:type="dxa"/>
          </w:tcPr>
          <w:p>
            <w:pPr>
              <w:pStyle w:val="9"/>
              <w:rPr>
                <w:rFonts w:ascii="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1" w:hRule="atLeast"/>
        </w:trPr>
        <w:tc>
          <w:tcPr>
            <w:tcW w:w="1468" w:type="dxa"/>
            <w:gridSpan w:val="2"/>
          </w:tcPr>
          <w:p>
            <w:pPr>
              <w:pStyle w:val="9"/>
              <w:spacing w:before="136"/>
              <w:ind w:left="254"/>
              <w:rPr>
                <w:sz w:val="24"/>
              </w:rPr>
            </w:pPr>
            <w:r>
              <w:rPr>
                <w:sz w:val="24"/>
              </w:rPr>
              <w:t>参展方式</w:t>
            </w:r>
          </w:p>
        </w:tc>
        <w:tc>
          <w:tcPr>
            <w:tcW w:w="4899" w:type="dxa"/>
            <w:gridSpan w:val="10"/>
          </w:tcPr>
          <w:p>
            <w:pPr>
              <w:pStyle w:val="9"/>
              <w:tabs>
                <w:tab w:val="left" w:pos="1188"/>
                <w:tab w:val="left" w:pos="2268"/>
                <w:tab w:val="left" w:pos="3228"/>
              </w:tabs>
              <w:spacing w:before="136"/>
              <w:ind w:left="108"/>
              <w:rPr>
                <w:sz w:val="24"/>
              </w:rPr>
            </w:pPr>
            <w:r>
              <w:rPr>
                <w:sz w:val="24"/>
              </w:rPr>
              <w:t>图片□</w:t>
            </w:r>
            <w:r>
              <w:rPr>
                <w:sz w:val="24"/>
              </w:rPr>
              <w:tab/>
            </w:r>
            <w:r>
              <w:rPr>
                <w:sz w:val="24"/>
              </w:rPr>
              <w:t>模型□</w:t>
            </w:r>
            <w:r>
              <w:rPr>
                <w:sz w:val="24"/>
              </w:rPr>
              <w:tab/>
            </w:r>
            <w:r>
              <w:rPr>
                <w:sz w:val="24"/>
              </w:rPr>
              <w:t>样品□</w:t>
            </w:r>
            <w:r>
              <w:rPr>
                <w:sz w:val="24"/>
              </w:rPr>
              <w:tab/>
            </w:r>
            <w:r>
              <w:rPr>
                <w:sz w:val="24"/>
              </w:rPr>
              <w:t>声光电演示□</w:t>
            </w:r>
          </w:p>
        </w:tc>
        <w:tc>
          <w:tcPr>
            <w:tcW w:w="3890" w:type="dxa"/>
            <w:gridSpan w:val="6"/>
          </w:tcPr>
          <w:p>
            <w:pPr>
              <w:pStyle w:val="9"/>
              <w:tabs>
                <w:tab w:val="left" w:pos="1629"/>
              </w:tabs>
              <w:spacing w:before="136"/>
              <w:ind w:left="189"/>
              <w:rPr>
                <w:sz w:val="24"/>
              </w:rPr>
            </w:pPr>
            <w:r>
              <w:rPr>
                <w:sz w:val="24"/>
              </w:rPr>
              <w:t>转让技术□</w:t>
            </w:r>
            <w:r>
              <w:rPr>
                <w:sz w:val="24"/>
              </w:rPr>
              <w:tab/>
            </w:r>
            <w:r>
              <w:rPr>
                <w:sz w:val="24"/>
              </w:rPr>
              <w:t>合作开发□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6" w:hRule="atLeast"/>
        </w:trPr>
        <w:tc>
          <w:tcPr>
            <w:tcW w:w="734" w:type="dxa"/>
          </w:tcPr>
          <w:p>
            <w:pPr>
              <w:pStyle w:val="9"/>
              <w:rPr>
                <w:b/>
                <w:sz w:val="24"/>
              </w:rPr>
            </w:pPr>
          </w:p>
          <w:p>
            <w:pPr>
              <w:pStyle w:val="9"/>
              <w:rPr>
                <w:b/>
                <w:sz w:val="24"/>
              </w:rPr>
            </w:pPr>
          </w:p>
          <w:p>
            <w:pPr>
              <w:pStyle w:val="9"/>
              <w:rPr>
                <w:b/>
                <w:sz w:val="24"/>
              </w:rPr>
            </w:pPr>
          </w:p>
          <w:p>
            <w:pPr>
              <w:pStyle w:val="9"/>
              <w:rPr>
                <w:b/>
                <w:sz w:val="24"/>
              </w:rPr>
            </w:pPr>
          </w:p>
          <w:p>
            <w:pPr>
              <w:pStyle w:val="9"/>
              <w:spacing w:before="11"/>
              <w:rPr>
                <w:b/>
                <w:sz w:val="16"/>
              </w:rPr>
            </w:pPr>
          </w:p>
          <w:p>
            <w:pPr>
              <w:pStyle w:val="9"/>
              <w:spacing w:line="242" w:lineRule="auto"/>
              <w:ind w:left="107" w:right="114" w:firstLine="19"/>
              <w:jc w:val="center"/>
              <w:rPr>
                <w:sz w:val="24"/>
              </w:rPr>
            </w:pPr>
            <w:r>
              <w:rPr>
                <w:spacing w:val="-8"/>
                <w:sz w:val="24"/>
              </w:rPr>
              <w:t>发明</w:t>
            </w:r>
            <w:r>
              <w:rPr>
                <w:sz w:val="24"/>
              </w:rPr>
              <w:t>创新点(200</w:t>
            </w:r>
          </w:p>
          <w:p>
            <w:pPr>
              <w:pStyle w:val="9"/>
              <w:spacing w:before="6"/>
              <w:ind w:left="167" w:right="157"/>
              <w:jc w:val="center"/>
              <w:rPr>
                <w:sz w:val="24"/>
              </w:rPr>
            </w:pPr>
            <w:r>
              <w:rPr>
                <w:sz w:val="24"/>
              </w:rPr>
              <w:t>字)</w:t>
            </w:r>
          </w:p>
        </w:tc>
        <w:tc>
          <w:tcPr>
            <w:tcW w:w="9523" w:type="dxa"/>
            <w:gridSpan w:val="17"/>
          </w:tcPr>
          <w:p>
            <w:pPr>
              <w:pStyle w:val="9"/>
              <w:rPr>
                <w:rFonts w:ascii="Times New Roman"/>
                <w:sz w:val="28"/>
              </w:rPr>
            </w:pPr>
          </w:p>
        </w:tc>
      </w:tr>
    </w:tbl>
    <w:p>
      <w:pPr>
        <w:spacing w:after="0"/>
        <w:rPr>
          <w:rFonts w:ascii="Times New Roman"/>
          <w:sz w:val="28"/>
        </w:rPr>
        <w:sectPr>
          <w:pgSz w:w="11910" w:h="16840"/>
          <w:pgMar w:top="1500" w:right="420" w:bottom="1180" w:left="1000" w:header="0" w:footer="993" w:gutter="0"/>
        </w:sectPr>
      </w:pPr>
    </w:p>
    <w:tbl>
      <w:tblPr>
        <w:tblStyle w:val="5"/>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4"/>
        <w:gridCol w:w="95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8" w:hRule="atLeast"/>
        </w:trPr>
        <w:tc>
          <w:tcPr>
            <w:tcW w:w="734" w:type="dxa"/>
          </w:tcPr>
          <w:p>
            <w:pPr>
              <w:pStyle w:val="9"/>
              <w:rPr>
                <w:b/>
                <w:sz w:val="24"/>
              </w:rPr>
            </w:pPr>
          </w:p>
          <w:p>
            <w:pPr>
              <w:pStyle w:val="9"/>
              <w:spacing w:before="6"/>
              <w:rPr>
                <w:b/>
                <w:sz w:val="25"/>
              </w:rPr>
            </w:pPr>
          </w:p>
          <w:p>
            <w:pPr>
              <w:pStyle w:val="9"/>
              <w:spacing w:line="242" w:lineRule="auto"/>
              <w:ind w:left="107" w:right="114" w:firstLine="19"/>
              <w:jc w:val="both"/>
              <w:rPr>
                <w:sz w:val="24"/>
              </w:rPr>
            </w:pPr>
            <w:r>
              <w:rPr>
                <w:spacing w:val="-8"/>
                <w:sz w:val="24"/>
              </w:rPr>
              <w:t>产业</w:t>
            </w:r>
            <w:r>
              <w:rPr>
                <w:sz w:val="24"/>
              </w:rPr>
              <w:t>化及市场应用情况(200</w:t>
            </w:r>
          </w:p>
          <w:p>
            <w:pPr>
              <w:pStyle w:val="9"/>
              <w:spacing w:before="9"/>
              <w:ind w:left="187"/>
              <w:rPr>
                <w:sz w:val="24"/>
              </w:rPr>
            </w:pPr>
            <w:r>
              <w:rPr>
                <w:sz w:val="24"/>
              </w:rPr>
              <w:t>字)</w:t>
            </w:r>
          </w:p>
        </w:tc>
        <w:tc>
          <w:tcPr>
            <w:tcW w:w="9517" w:type="dxa"/>
          </w:tcPr>
          <w:p>
            <w:pPr>
              <w:pStyle w:val="9"/>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8" w:hRule="atLeast"/>
        </w:trPr>
        <w:tc>
          <w:tcPr>
            <w:tcW w:w="734" w:type="dxa"/>
          </w:tcPr>
          <w:p>
            <w:pPr>
              <w:pStyle w:val="9"/>
              <w:rPr>
                <w:b/>
                <w:sz w:val="24"/>
              </w:rPr>
            </w:pPr>
          </w:p>
          <w:p>
            <w:pPr>
              <w:pStyle w:val="9"/>
              <w:spacing w:before="4"/>
              <w:rPr>
                <w:b/>
                <w:sz w:val="18"/>
              </w:rPr>
            </w:pPr>
          </w:p>
          <w:p>
            <w:pPr>
              <w:pStyle w:val="9"/>
              <w:spacing w:line="242" w:lineRule="auto"/>
              <w:ind w:left="107" w:right="134"/>
              <w:jc w:val="both"/>
              <w:rPr>
                <w:sz w:val="24"/>
              </w:rPr>
            </w:pPr>
            <w:r>
              <w:rPr>
                <w:spacing w:val="-9"/>
                <w:sz w:val="24"/>
              </w:rPr>
              <w:t>效益情况</w:t>
            </w:r>
            <w:r>
              <w:rPr>
                <w:sz w:val="24"/>
              </w:rPr>
              <w:t>(100</w:t>
            </w:r>
          </w:p>
          <w:p>
            <w:pPr>
              <w:pStyle w:val="9"/>
              <w:spacing w:before="4"/>
              <w:ind w:left="187"/>
              <w:rPr>
                <w:sz w:val="24"/>
              </w:rPr>
            </w:pPr>
            <w:r>
              <w:rPr>
                <w:sz w:val="24"/>
              </w:rPr>
              <w:t>字)</w:t>
            </w:r>
          </w:p>
        </w:tc>
        <w:tc>
          <w:tcPr>
            <w:tcW w:w="9517" w:type="dxa"/>
          </w:tcPr>
          <w:p>
            <w:pPr>
              <w:pStyle w:val="9"/>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9" w:hRule="atLeast"/>
        </w:trPr>
        <w:tc>
          <w:tcPr>
            <w:tcW w:w="734" w:type="dxa"/>
          </w:tcPr>
          <w:p>
            <w:pPr>
              <w:pStyle w:val="9"/>
              <w:rPr>
                <w:b/>
                <w:sz w:val="24"/>
              </w:rPr>
            </w:pPr>
          </w:p>
          <w:p>
            <w:pPr>
              <w:pStyle w:val="9"/>
              <w:rPr>
                <w:b/>
                <w:sz w:val="24"/>
              </w:rPr>
            </w:pPr>
          </w:p>
          <w:p>
            <w:pPr>
              <w:pStyle w:val="9"/>
              <w:spacing w:before="8"/>
              <w:rPr>
                <w:b/>
                <w:sz w:val="18"/>
              </w:rPr>
            </w:pPr>
          </w:p>
          <w:p>
            <w:pPr>
              <w:pStyle w:val="9"/>
              <w:spacing w:line="242" w:lineRule="auto"/>
              <w:ind w:left="107" w:right="134"/>
              <w:jc w:val="both"/>
              <w:rPr>
                <w:sz w:val="24"/>
              </w:rPr>
            </w:pPr>
            <w:r>
              <w:rPr>
                <w:spacing w:val="-9"/>
                <w:sz w:val="24"/>
              </w:rPr>
              <w:t>技术性能</w:t>
            </w:r>
            <w:r>
              <w:rPr>
                <w:sz w:val="24"/>
              </w:rPr>
              <w:t>(200</w:t>
            </w:r>
          </w:p>
          <w:p>
            <w:pPr>
              <w:pStyle w:val="9"/>
              <w:spacing w:before="5"/>
              <w:ind w:left="107"/>
              <w:rPr>
                <w:sz w:val="24"/>
              </w:rPr>
            </w:pPr>
            <w:r>
              <w:rPr>
                <w:sz w:val="24"/>
              </w:rPr>
              <w:t>字）</w:t>
            </w:r>
          </w:p>
        </w:tc>
        <w:tc>
          <w:tcPr>
            <w:tcW w:w="9517" w:type="dxa"/>
          </w:tcPr>
          <w:p>
            <w:pPr>
              <w:pStyle w:val="9"/>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99" w:hRule="atLeast"/>
        </w:trPr>
        <w:tc>
          <w:tcPr>
            <w:tcW w:w="734" w:type="dxa"/>
          </w:tcPr>
          <w:p>
            <w:pPr>
              <w:pStyle w:val="9"/>
              <w:rPr>
                <w:b/>
                <w:sz w:val="24"/>
              </w:rPr>
            </w:pPr>
          </w:p>
          <w:p>
            <w:pPr>
              <w:pStyle w:val="9"/>
              <w:spacing w:before="12"/>
              <w:rPr>
                <w:b/>
                <w:sz w:val="29"/>
              </w:rPr>
            </w:pPr>
          </w:p>
          <w:p>
            <w:pPr>
              <w:pStyle w:val="9"/>
              <w:spacing w:line="242" w:lineRule="auto"/>
              <w:ind w:left="127" w:right="114"/>
              <w:rPr>
                <w:sz w:val="24"/>
              </w:rPr>
            </w:pPr>
            <w:r>
              <w:rPr>
                <w:sz w:val="24"/>
              </w:rPr>
              <w:t>获奖情况</w:t>
            </w:r>
          </w:p>
        </w:tc>
        <w:tc>
          <w:tcPr>
            <w:tcW w:w="9517" w:type="dxa"/>
          </w:tcPr>
          <w:p>
            <w:pPr>
              <w:pStyle w:val="9"/>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13" w:hRule="atLeast"/>
        </w:trPr>
        <w:tc>
          <w:tcPr>
            <w:tcW w:w="734" w:type="dxa"/>
          </w:tcPr>
          <w:p>
            <w:pPr>
              <w:pStyle w:val="9"/>
              <w:rPr>
                <w:b/>
                <w:sz w:val="24"/>
              </w:rPr>
            </w:pPr>
          </w:p>
          <w:p>
            <w:pPr>
              <w:pStyle w:val="9"/>
              <w:spacing w:before="3"/>
              <w:rPr>
                <w:b/>
                <w:sz w:val="18"/>
              </w:rPr>
            </w:pPr>
          </w:p>
          <w:p>
            <w:pPr>
              <w:pStyle w:val="9"/>
              <w:spacing w:line="242" w:lineRule="auto"/>
              <w:ind w:left="127" w:right="114"/>
              <w:jc w:val="both"/>
              <w:rPr>
                <w:sz w:val="24"/>
              </w:rPr>
            </w:pPr>
            <w:r>
              <w:rPr>
                <w:sz w:val="24"/>
              </w:rPr>
              <w:t>学校意见盖章</w:t>
            </w:r>
          </w:p>
        </w:tc>
        <w:tc>
          <w:tcPr>
            <w:tcW w:w="9517" w:type="dxa"/>
          </w:tcPr>
          <w:p>
            <w:pPr>
              <w:pStyle w:val="9"/>
              <w:rPr>
                <w:b/>
                <w:sz w:val="24"/>
              </w:rPr>
            </w:pPr>
          </w:p>
          <w:p>
            <w:pPr>
              <w:pStyle w:val="9"/>
              <w:rPr>
                <w:b/>
                <w:sz w:val="24"/>
              </w:rPr>
            </w:pPr>
          </w:p>
          <w:p>
            <w:pPr>
              <w:pStyle w:val="9"/>
              <w:rPr>
                <w:b/>
                <w:sz w:val="24"/>
              </w:rPr>
            </w:pPr>
          </w:p>
          <w:p>
            <w:pPr>
              <w:pStyle w:val="9"/>
              <w:rPr>
                <w:b/>
                <w:sz w:val="24"/>
              </w:rPr>
            </w:pPr>
          </w:p>
          <w:p>
            <w:pPr>
              <w:pStyle w:val="9"/>
              <w:rPr>
                <w:b/>
                <w:sz w:val="26"/>
              </w:rPr>
            </w:pPr>
          </w:p>
          <w:p>
            <w:pPr>
              <w:pStyle w:val="9"/>
              <w:tabs>
                <w:tab w:val="left" w:pos="599"/>
                <w:tab w:val="left" w:pos="1199"/>
              </w:tabs>
              <w:ind w:right="816"/>
              <w:jc w:val="right"/>
              <w:rPr>
                <w:sz w:val="24"/>
              </w:rPr>
            </w:pPr>
            <w:r>
              <w:rPr>
                <w:sz w:val="24"/>
              </w:rPr>
              <w:t>年</w:t>
            </w:r>
            <w:r>
              <w:rPr>
                <w:sz w:val="24"/>
              </w:rPr>
              <w:tab/>
            </w:r>
            <w:r>
              <w:rPr>
                <w:sz w:val="24"/>
              </w:rPr>
              <w:t>月</w:t>
            </w:r>
            <w:r>
              <w:rPr>
                <w:sz w:val="24"/>
              </w:rPr>
              <w:tab/>
            </w:r>
            <w:r>
              <w:rPr>
                <w:sz w:val="24"/>
              </w:rPr>
              <w:t>日</w:t>
            </w:r>
          </w:p>
        </w:tc>
      </w:tr>
    </w:tbl>
    <w:p>
      <w:pPr>
        <w:spacing w:before="80"/>
        <w:ind w:left="531" w:right="0" w:firstLine="0"/>
        <w:jc w:val="left"/>
        <w:rPr>
          <w:sz w:val="24"/>
        </w:rPr>
      </w:pPr>
      <w:r>
        <w:rPr>
          <w:b/>
          <w:sz w:val="24"/>
        </w:rPr>
        <w:t xml:space="preserve">注： </w:t>
      </w:r>
      <w:r>
        <w:rPr>
          <w:sz w:val="24"/>
        </w:rPr>
        <w:t>1</w:t>
      </w:r>
      <w:r>
        <w:rPr>
          <w:b/>
          <w:sz w:val="24"/>
        </w:rPr>
        <w:t xml:space="preserve">. </w:t>
      </w:r>
      <w:r>
        <w:rPr>
          <w:sz w:val="24"/>
        </w:rPr>
        <w:t>可按此表预填写，但以网上申报为准。</w:t>
      </w:r>
    </w:p>
    <w:p>
      <w:pPr>
        <w:spacing w:after="0"/>
        <w:jc w:val="left"/>
        <w:rPr>
          <w:sz w:val="24"/>
        </w:rPr>
        <w:sectPr>
          <w:pgSz w:w="11910" w:h="16840"/>
          <w:pgMar w:top="1420" w:right="420" w:bottom="1180" w:left="1000" w:header="0" w:footer="993" w:gutter="0"/>
        </w:sectPr>
      </w:pPr>
    </w:p>
    <w:p>
      <w:pPr>
        <w:pStyle w:val="8"/>
        <w:numPr>
          <w:ilvl w:val="0"/>
          <w:numId w:val="8"/>
        </w:numPr>
        <w:tabs>
          <w:tab w:val="left" w:pos="1613"/>
        </w:tabs>
        <w:spacing w:before="42" w:after="0" w:line="312" w:lineRule="auto"/>
        <w:ind w:left="1251" w:right="1192" w:firstLine="0"/>
        <w:jc w:val="left"/>
        <w:rPr>
          <w:sz w:val="24"/>
        </w:rPr>
      </w:pPr>
      <w:r>
        <w:rPr>
          <w:spacing w:val="-1"/>
          <w:sz w:val="24"/>
        </w:rPr>
        <w:t>填报者可根据项目情况自行选择项目展示入驻展区。在分配时，可优先考</w:t>
      </w:r>
      <w:r>
        <w:rPr>
          <w:sz w:val="24"/>
        </w:rPr>
        <w:t>虑。但分配结果以最终结果为准。</w:t>
      </w:r>
    </w:p>
    <w:p>
      <w:pPr>
        <w:pStyle w:val="8"/>
        <w:numPr>
          <w:ilvl w:val="0"/>
          <w:numId w:val="8"/>
        </w:numPr>
        <w:tabs>
          <w:tab w:val="left" w:pos="1612"/>
        </w:tabs>
        <w:spacing w:before="2" w:after="0" w:line="312" w:lineRule="auto"/>
        <w:ind w:left="1251" w:right="1111" w:firstLine="0"/>
        <w:jc w:val="left"/>
        <w:rPr>
          <w:sz w:val="24"/>
        </w:rPr>
      </w:pPr>
      <w:r>
        <w:rPr>
          <w:sz w:val="24"/>
        </w:rPr>
        <w:t>“获奖情况”只填写本项目所获国家、省、直辖市一级和国务院有关部委</w:t>
      </w:r>
      <w:r>
        <w:rPr>
          <w:spacing w:val="-2"/>
          <w:sz w:val="24"/>
        </w:rPr>
        <w:t>的科学技术奖</w:t>
      </w:r>
      <w:r>
        <w:rPr>
          <w:sz w:val="24"/>
        </w:rPr>
        <w:t>（</w:t>
      </w:r>
      <w:r>
        <w:rPr>
          <w:spacing w:val="-1"/>
          <w:sz w:val="24"/>
        </w:rPr>
        <w:t>包括科技进步奖、技术发明奖等</w:t>
      </w:r>
      <w:r>
        <w:rPr>
          <w:spacing w:val="-8"/>
          <w:sz w:val="24"/>
        </w:rPr>
        <w:t>）</w:t>
      </w:r>
      <w:r>
        <w:rPr>
          <w:spacing w:val="-5"/>
          <w:sz w:val="24"/>
        </w:rPr>
        <w:t>，注明获奖日期，并必须附</w:t>
      </w:r>
      <w:r>
        <w:rPr>
          <w:sz w:val="24"/>
        </w:rPr>
        <w:t>证书复印件。</w:t>
      </w:r>
    </w:p>
    <w:p>
      <w:pPr>
        <w:pStyle w:val="8"/>
        <w:numPr>
          <w:ilvl w:val="0"/>
          <w:numId w:val="8"/>
        </w:numPr>
        <w:tabs>
          <w:tab w:val="left" w:pos="1613"/>
        </w:tabs>
        <w:spacing w:before="1" w:after="0" w:line="312" w:lineRule="auto"/>
        <w:ind w:left="1251" w:right="988" w:firstLine="0"/>
        <w:jc w:val="left"/>
        <w:rPr>
          <w:sz w:val="24"/>
        </w:rPr>
      </w:pPr>
      <w:r>
        <w:rPr>
          <w:spacing w:val="-7"/>
          <w:sz w:val="24"/>
        </w:rPr>
        <w:t xml:space="preserve">第一发明人的“性别”、“年龄”、“民族”、“文化程度”等必须填写； </w:t>
      </w:r>
      <w:r>
        <w:rPr>
          <w:spacing w:val="-5"/>
          <w:sz w:val="24"/>
        </w:rPr>
        <w:t xml:space="preserve">其他发明人总数不得超过 </w:t>
      </w:r>
      <w:r>
        <w:rPr>
          <w:sz w:val="24"/>
        </w:rPr>
        <w:t>10</w:t>
      </w:r>
      <w:r>
        <w:rPr>
          <w:spacing w:val="-8"/>
          <w:sz w:val="24"/>
        </w:rPr>
        <w:t xml:space="preserve"> 人；“职务、非职务发明”可在相应的空格处打“√”。</w:t>
      </w:r>
    </w:p>
    <w:p>
      <w:pPr>
        <w:pStyle w:val="8"/>
        <w:numPr>
          <w:ilvl w:val="0"/>
          <w:numId w:val="8"/>
        </w:numPr>
        <w:tabs>
          <w:tab w:val="left" w:pos="1613"/>
        </w:tabs>
        <w:spacing w:before="1" w:after="0" w:line="312" w:lineRule="auto"/>
        <w:ind w:left="1251" w:right="1192" w:firstLine="0"/>
        <w:jc w:val="left"/>
        <w:rPr>
          <w:sz w:val="24"/>
        </w:rPr>
      </w:pPr>
      <w:r>
        <w:rPr>
          <w:spacing w:val="-1"/>
          <w:sz w:val="24"/>
        </w:rPr>
        <w:t>“发明创新点”要写明项目的结构特征、新颖性、工作原理，突出其发明</w:t>
      </w:r>
      <w:r>
        <w:rPr>
          <w:sz w:val="24"/>
        </w:rPr>
        <w:t>点。如以前曾经展出过，需说明有什么改进。</w:t>
      </w:r>
    </w:p>
    <w:p>
      <w:pPr>
        <w:pStyle w:val="8"/>
        <w:numPr>
          <w:ilvl w:val="0"/>
          <w:numId w:val="8"/>
        </w:numPr>
        <w:tabs>
          <w:tab w:val="left" w:pos="1613"/>
        </w:tabs>
        <w:spacing w:before="0" w:after="0" w:line="312" w:lineRule="auto"/>
        <w:ind w:left="1251" w:right="1192" w:firstLine="0"/>
        <w:jc w:val="left"/>
        <w:rPr>
          <w:sz w:val="24"/>
        </w:rPr>
      </w:pPr>
      <w:r>
        <w:rPr>
          <w:spacing w:val="-1"/>
          <w:sz w:val="24"/>
        </w:rPr>
        <w:t>“产业化及市场应用情况”一栏，请如实填写所申报的参展项目目前产业</w:t>
      </w:r>
      <w:r>
        <w:rPr>
          <w:sz w:val="24"/>
        </w:rPr>
        <w:t>化及市场应用情况。</w:t>
      </w:r>
    </w:p>
    <w:p>
      <w:pPr>
        <w:spacing w:before="0" w:line="307" w:lineRule="exact"/>
        <w:ind w:left="1251" w:right="0" w:firstLine="0"/>
        <w:jc w:val="left"/>
        <w:rPr>
          <w:sz w:val="24"/>
        </w:rPr>
      </w:pPr>
      <w:r>
        <w:rPr>
          <w:sz w:val="24"/>
        </w:rPr>
        <w:t>7 “效益情况”请写明此参展项目目前的经济效益情况。</w:t>
      </w:r>
    </w:p>
    <w:p>
      <w:pPr>
        <w:spacing w:before="93" w:line="312" w:lineRule="auto"/>
        <w:ind w:left="1251" w:right="1108" w:firstLine="0"/>
        <w:jc w:val="left"/>
        <w:rPr>
          <w:sz w:val="24"/>
        </w:rPr>
      </w:pPr>
      <w:r>
        <w:rPr>
          <w:spacing w:val="-4"/>
          <w:sz w:val="24"/>
        </w:rPr>
        <w:t>8</w:t>
      </w:r>
      <w:r>
        <w:rPr>
          <w:spacing w:val="-7"/>
          <w:sz w:val="24"/>
        </w:rPr>
        <w:t>.“学校意见”系指第一发明人所在学校是否同意参展，如同意请加盖学校公</w:t>
      </w:r>
      <w:r>
        <w:rPr>
          <w:sz w:val="24"/>
        </w:rPr>
        <w:t>章。</w:t>
      </w:r>
    </w:p>
    <w:sectPr>
      <w:pgSz w:w="11910" w:h="16840"/>
      <w:pgMar w:top="1460" w:right="420" w:bottom="1180" w:left="1000" w:header="0" w:footer="993"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ind w:left="0"/>
      <w:rPr>
        <w:sz w:val="20"/>
      </w:rPr>
    </w:pPr>
    <w:r>
      <mc:AlternateContent>
        <mc:Choice Requires="wps">
          <w:drawing>
            <wp:anchor distT="0" distB="0" distL="114300" distR="114300" simplePos="0" relativeHeight="250108928" behindDoc="1" locked="0" layoutInCell="1" allowOverlap="1">
              <wp:simplePos x="0" y="0"/>
              <wp:positionH relativeFrom="page">
                <wp:posOffset>3726180</wp:posOffset>
              </wp:positionH>
              <wp:positionV relativeFrom="page">
                <wp:posOffset>9921240</wp:posOffset>
              </wp:positionV>
              <wp:extent cx="107950" cy="1524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07950" cy="152400"/>
                      </a:xfrm>
                      <a:prstGeom prst="rect">
                        <a:avLst/>
                      </a:prstGeom>
                      <a:noFill/>
                      <a:ln>
                        <a:noFill/>
                      </a:ln>
                    </wps:spPr>
                    <wps:txbx>
                      <w:txbxContent>
                        <w:p>
                          <w:pPr>
                            <w:spacing w:before="12"/>
                            <w:ind w:left="40" w:right="0" w:firstLine="0"/>
                            <w:jc w:val="left"/>
                            <w:rPr>
                              <w:rFonts w:ascii="Times New Roman"/>
                              <w:sz w:val="18"/>
                            </w:rPr>
                          </w:pPr>
                          <w:r>
                            <w:fldChar w:fldCharType="begin"/>
                          </w:r>
                          <w:r>
                            <w:rPr>
                              <w:rFonts w:ascii="Times New Roman"/>
                              <w:sz w:val="18"/>
                            </w:rPr>
                            <w:instrText xml:space="preserve"> PAGE </w:instrText>
                          </w:r>
                          <w:r>
                            <w:fldChar w:fldCharType="separate"/>
                          </w:r>
                          <w:r>
                            <w:t>1</w:t>
                          </w:r>
                          <w:r>
                            <w:fldChar w:fldCharType="end"/>
                          </w:r>
                        </w:p>
                      </w:txbxContent>
                    </wps:txbx>
                    <wps:bodyPr lIns="0" tIns="0" rIns="0" bIns="0" upright="1"/>
                  </wps:wsp>
                </a:graphicData>
              </a:graphic>
            </wp:anchor>
          </w:drawing>
        </mc:Choice>
        <mc:Fallback>
          <w:pict>
            <v:shape id="_x0000_s1026" o:spid="_x0000_s1026" o:spt="202" type="#_x0000_t202" style="position:absolute;left:0pt;margin-left:293.4pt;margin-top:781.2pt;height:12pt;width:8.5pt;mso-position-horizontal-relative:page;mso-position-vertical-relative:page;z-index:-253207552;mso-width-relative:page;mso-height-relative:page;" filled="f" stroked="f" coordsize="21600,21600" o:gfxdata="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DtVMLf2gAAAA0BAAAPAAAAAAAA&#10;AAEAIAAAACIAAABkcnMvZG93bnJldi54bWxQSwECFAAUAAAACACHTuJAfOwVI54BAAAjAwAADgAA&#10;AAAAAAABACAAAAApAQAAZHJzL2Uyb0RvYy54bWxQSwUGAAAAAAYABgBZAQAAOQUAAAAA&#10;">
              <v:fill on="f" focussize="0,0"/>
              <v:stroke on="f"/>
              <v:imagedata o:title=""/>
              <o:lock v:ext="edit" aspectratio="f"/>
              <v:textbox inset="0mm,0mm,0mm,0mm">
                <w:txbxContent>
                  <w:p>
                    <w:pPr>
                      <w:spacing w:before="12"/>
                      <w:ind w:left="40" w:right="0" w:firstLine="0"/>
                      <w:jc w:val="left"/>
                      <w:rPr>
                        <w:rFonts w:ascii="Times New Roman"/>
                        <w:sz w:val="18"/>
                      </w:rPr>
                    </w:pPr>
                    <w:r>
                      <w:fldChar w:fldCharType="begin"/>
                    </w:r>
                    <w:r>
                      <w:rPr>
                        <w:rFonts w:ascii="Times New Roman"/>
                        <w:sz w:val="18"/>
                      </w:rPr>
                      <w:instrText xml:space="preserve"> PAGE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ind w:left="0"/>
      <w:rPr>
        <w:sz w:val="20"/>
      </w:rPr>
    </w:pPr>
    <w:r>
      <mc:AlternateContent>
        <mc:Choice Requires="wps">
          <w:drawing>
            <wp:anchor distT="0" distB="0" distL="114300" distR="114300" simplePos="0" relativeHeight="250109952" behindDoc="1" locked="0" layoutInCell="1" allowOverlap="1">
              <wp:simplePos x="0" y="0"/>
              <wp:positionH relativeFrom="page">
                <wp:posOffset>3697605</wp:posOffset>
              </wp:positionH>
              <wp:positionV relativeFrom="page">
                <wp:posOffset>9921240</wp:posOffset>
              </wp:positionV>
              <wp:extent cx="166370" cy="1524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66370" cy="152400"/>
                      </a:xfrm>
                      <a:prstGeom prst="rect">
                        <a:avLst/>
                      </a:prstGeom>
                      <a:noFill/>
                      <a:ln>
                        <a:noFill/>
                      </a:ln>
                    </wps:spPr>
                    <wps:txbx>
                      <w:txbxContent>
                        <w:p>
                          <w:pPr>
                            <w:spacing w:before="12"/>
                            <w:ind w:left="40" w:right="0" w:firstLine="0"/>
                            <w:jc w:val="left"/>
                            <w:rPr>
                              <w:rFonts w:ascii="Times New Roman"/>
                              <w:sz w:val="18"/>
                            </w:rPr>
                          </w:pPr>
                          <w:r>
                            <w:fldChar w:fldCharType="begin"/>
                          </w:r>
                          <w:r>
                            <w:rPr>
                              <w:rFonts w:ascii="Times New Roman"/>
                              <w:sz w:val="18"/>
                            </w:rPr>
                            <w:instrText xml:space="preserve"> PAGE </w:instrText>
                          </w:r>
                          <w:r>
                            <w:fldChar w:fldCharType="separate"/>
                          </w:r>
                          <w:r>
                            <w:t>10</w:t>
                          </w:r>
                          <w:r>
                            <w:fldChar w:fldCharType="end"/>
                          </w:r>
                        </w:p>
                      </w:txbxContent>
                    </wps:txbx>
                    <wps:bodyPr lIns="0" tIns="0" rIns="0" bIns="0" upright="1"/>
                  </wps:wsp>
                </a:graphicData>
              </a:graphic>
            </wp:anchor>
          </w:drawing>
        </mc:Choice>
        <mc:Fallback>
          <w:pict>
            <v:shape id="_x0000_s1026" o:spid="_x0000_s1026" o:spt="202" type="#_x0000_t202" style="position:absolute;left:0pt;margin-left:291.15pt;margin-top:781.2pt;height:12pt;width:13.1pt;mso-position-horizontal-relative:page;mso-position-vertical-relative:page;z-index:-253206528;mso-width-relative:page;mso-height-relative:page;" filled="f" stroked="f" coordsize="21600,21600" o:gfxdata="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6fJ/GdsAAAANAQAADwAAAAAA&#10;AAABACAAAAAiAAAAZHJzL2Rvd25yZXYueG1sUEsBAhQAFAAAAAgAh07iQDcK6i6eAQAAIwMAAA4A&#10;AAAAAAAAAQAgAAAAKgEAAGRycy9lMm9Eb2MueG1sUEsFBgAAAAAGAAYAWQEAADoFAAAAAA==&#10;">
              <v:fill on="f" focussize="0,0"/>
              <v:stroke on="f"/>
              <v:imagedata o:title=""/>
              <o:lock v:ext="edit" aspectratio="f"/>
              <v:textbox inset="0mm,0mm,0mm,0mm">
                <w:txbxContent>
                  <w:p>
                    <w:pPr>
                      <w:spacing w:before="12"/>
                      <w:ind w:left="40" w:right="0" w:firstLine="0"/>
                      <w:jc w:val="left"/>
                      <w:rPr>
                        <w:rFonts w:ascii="Times New Roman"/>
                        <w:sz w:val="18"/>
                      </w:rPr>
                    </w:pPr>
                    <w:r>
                      <w:fldChar w:fldCharType="begin"/>
                    </w:r>
                    <w:r>
                      <w:rPr>
                        <w:rFonts w:ascii="Times New Roman"/>
                        <w:sz w:val="18"/>
                      </w:rPr>
                      <w:instrText xml:space="preserve"> PAGE </w:instrText>
                    </w:r>
                    <w:r>
                      <w:fldChar w:fldCharType="separate"/>
                    </w:r>
                    <w:r>
                      <w:t>10</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E306ED"/>
    <w:multiLevelType w:val="multilevel"/>
    <w:tmpl w:val="B5E306ED"/>
    <w:lvl w:ilvl="0" w:tentative="0">
      <w:start w:val="1"/>
      <w:numFmt w:val="decimal"/>
      <w:lvlText w:val="%1."/>
      <w:lvlJc w:val="left"/>
      <w:pPr>
        <w:ind w:left="531" w:hanging="322"/>
        <w:jc w:val="left"/>
      </w:pPr>
      <w:rPr>
        <w:rFonts w:hint="default" w:ascii="仿宋" w:hAnsi="仿宋" w:eastAsia="仿宋" w:cs="仿宋"/>
        <w:spacing w:val="-2"/>
        <w:w w:val="99"/>
        <w:sz w:val="30"/>
        <w:szCs w:val="30"/>
        <w:lang w:val="zh-CN" w:eastAsia="zh-CN" w:bidi="zh-CN"/>
      </w:rPr>
    </w:lvl>
    <w:lvl w:ilvl="1" w:tentative="0">
      <w:start w:val="0"/>
      <w:numFmt w:val="bullet"/>
      <w:lvlText w:val="•"/>
      <w:lvlJc w:val="left"/>
      <w:pPr>
        <w:ind w:left="1534" w:hanging="322"/>
      </w:pPr>
      <w:rPr>
        <w:rFonts w:hint="default"/>
        <w:lang w:val="zh-CN" w:eastAsia="zh-CN" w:bidi="zh-CN"/>
      </w:rPr>
    </w:lvl>
    <w:lvl w:ilvl="2" w:tentative="0">
      <w:start w:val="0"/>
      <w:numFmt w:val="bullet"/>
      <w:lvlText w:val="•"/>
      <w:lvlJc w:val="left"/>
      <w:pPr>
        <w:ind w:left="2529" w:hanging="322"/>
      </w:pPr>
      <w:rPr>
        <w:rFonts w:hint="default"/>
        <w:lang w:val="zh-CN" w:eastAsia="zh-CN" w:bidi="zh-CN"/>
      </w:rPr>
    </w:lvl>
    <w:lvl w:ilvl="3" w:tentative="0">
      <w:start w:val="0"/>
      <w:numFmt w:val="bullet"/>
      <w:lvlText w:val="•"/>
      <w:lvlJc w:val="left"/>
      <w:pPr>
        <w:ind w:left="3523" w:hanging="322"/>
      </w:pPr>
      <w:rPr>
        <w:rFonts w:hint="default"/>
        <w:lang w:val="zh-CN" w:eastAsia="zh-CN" w:bidi="zh-CN"/>
      </w:rPr>
    </w:lvl>
    <w:lvl w:ilvl="4" w:tentative="0">
      <w:start w:val="0"/>
      <w:numFmt w:val="bullet"/>
      <w:lvlText w:val="•"/>
      <w:lvlJc w:val="left"/>
      <w:pPr>
        <w:ind w:left="4518" w:hanging="322"/>
      </w:pPr>
      <w:rPr>
        <w:rFonts w:hint="default"/>
        <w:lang w:val="zh-CN" w:eastAsia="zh-CN" w:bidi="zh-CN"/>
      </w:rPr>
    </w:lvl>
    <w:lvl w:ilvl="5" w:tentative="0">
      <w:start w:val="0"/>
      <w:numFmt w:val="bullet"/>
      <w:lvlText w:val="•"/>
      <w:lvlJc w:val="left"/>
      <w:pPr>
        <w:ind w:left="5513" w:hanging="322"/>
      </w:pPr>
      <w:rPr>
        <w:rFonts w:hint="default"/>
        <w:lang w:val="zh-CN" w:eastAsia="zh-CN" w:bidi="zh-CN"/>
      </w:rPr>
    </w:lvl>
    <w:lvl w:ilvl="6" w:tentative="0">
      <w:start w:val="0"/>
      <w:numFmt w:val="bullet"/>
      <w:lvlText w:val="•"/>
      <w:lvlJc w:val="left"/>
      <w:pPr>
        <w:ind w:left="6507" w:hanging="322"/>
      </w:pPr>
      <w:rPr>
        <w:rFonts w:hint="default"/>
        <w:lang w:val="zh-CN" w:eastAsia="zh-CN" w:bidi="zh-CN"/>
      </w:rPr>
    </w:lvl>
    <w:lvl w:ilvl="7" w:tentative="0">
      <w:start w:val="0"/>
      <w:numFmt w:val="bullet"/>
      <w:lvlText w:val="•"/>
      <w:lvlJc w:val="left"/>
      <w:pPr>
        <w:ind w:left="7502" w:hanging="322"/>
      </w:pPr>
      <w:rPr>
        <w:rFonts w:hint="default"/>
        <w:lang w:val="zh-CN" w:eastAsia="zh-CN" w:bidi="zh-CN"/>
      </w:rPr>
    </w:lvl>
    <w:lvl w:ilvl="8" w:tentative="0">
      <w:start w:val="0"/>
      <w:numFmt w:val="bullet"/>
      <w:lvlText w:val="•"/>
      <w:lvlJc w:val="left"/>
      <w:pPr>
        <w:ind w:left="8496" w:hanging="322"/>
      </w:pPr>
      <w:rPr>
        <w:rFonts w:hint="default"/>
        <w:lang w:val="zh-CN" w:eastAsia="zh-CN" w:bidi="zh-CN"/>
      </w:rPr>
    </w:lvl>
  </w:abstractNum>
  <w:abstractNum w:abstractNumId="1">
    <w:nsid w:val="BF205925"/>
    <w:multiLevelType w:val="multilevel"/>
    <w:tmpl w:val="BF205925"/>
    <w:lvl w:ilvl="0" w:tentative="0">
      <w:start w:val="1"/>
      <w:numFmt w:val="decimal"/>
      <w:lvlText w:val="%1."/>
      <w:lvlJc w:val="left"/>
      <w:pPr>
        <w:ind w:left="1493" w:hanging="322"/>
        <w:jc w:val="left"/>
      </w:pPr>
      <w:rPr>
        <w:rFonts w:hint="default" w:ascii="仿宋" w:hAnsi="仿宋" w:eastAsia="仿宋" w:cs="仿宋"/>
        <w:spacing w:val="-2"/>
        <w:w w:val="99"/>
        <w:sz w:val="30"/>
        <w:szCs w:val="30"/>
        <w:lang w:val="zh-CN" w:eastAsia="zh-CN" w:bidi="zh-CN"/>
      </w:rPr>
    </w:lvl>
    <w:lvl w:ilvl="1" w:tentative="0">
      <w:start w:val="0"/>
      <w:numFmt w:val="bullet"/>
      <w:lvlText w:val="•"/>
      <w:lvlJc w:val="left"/>
      <w:pPr>
        <w:ind w:left="2398" w:hanging="322"/>
      </w:pPr>
      <w:rPr>
        <w:rFonts w:hint="default"/>
        <w:lang w:val="zh-CN" w:eastAsia="zh-CN" w:bidi="zh-CN"/>
      </w:rPr>
    </w:lvl>
    <w:lvl w:ilvl="2" w:tentative="0">
      <w:start w:val="0"/>
      <w:numFmt w:val="bullet"/>
      <w:lvlText w:val="•"/>
      <w:lvlJc w:val="left"/>
      <w:pPr>
        <w:ind w:left="3297" w:hanging="322"/>
      </w:pPr>
      <w:rPr>
        <w:rFonts w:hint="default"/>
        <w:lang w:val="zh-CN" w:eastAsia="zh-CN" w:bidi="zh-CN"/>
      </w:rPr>
    </w:lvl>
    <w:lvl w:ilvl="3" w:tentative="0">
      <w:start w:val="0"/>
      <w:numFmt w:val="bullet"/>
      <w:lvlText w:val="•"/>
      <w:lvlJc w:val="left"/>
      <w:pPr>
        <w:ind w:left="4195" w:hanging="322"/>
      </w:pPr>
      <w:rPr>
        <w:rFonts w:hint="default"/>
        <w:lang w:val="zh-CN" w:eastAsia="zh-CN" w:bidi="zh-CN"/>
      </w:rPr>
    </w:lvl>
    <w:lvl w:ilvl="4" w:tentative="0">
      <w:start w:val="0"/>
      <w:numFmt w:val="bullet"/>
      <w:lvlText w:val="•"/>
      <w:lvlJc w:val="left"/>
      <w:pPr>
        <w:ind w:left="5094" w:hanging="322"/>
      </w:pPr>
      <w:rPr>
        <w:rFonts w:hint="default"/>
        <w:lang w:val="zh-CN" w:eastAsia="zh-CN" w:bidi="zh-CN"/>
      </w:rPr>
    </w:lvl>
    <w:lvl w:ilvl="5" w:tentative="0">
      <w:start w:val="0"/>
      <w:numFmt w:val="bullet"/>
      <w:lvlText w:val="•"/>
      <w:lvlJc w:val="left"/>
      <w:pPr>
        <w:ind w:left="5993" w:hanging="322"/>
      </w:pPr>
      <w:rPr>
        <w:rFonts w:hint="default"/>
        <w:lang w:val="zh-CN" w:eastAsia="zh-CN" w:bidi="zh-CN"/>
      </w:rPr>
    </w:lvl>
    <w:lvl w:ilvl="6" w:tentative="0">
      <w:start w:val="0"/>
      <w:numFmt w:val="bullet"/>
      <w:lvlText w:val="•"/>
      <w:lvlJc w:val="left"/>
      <w:pPr>
        <w:ind w:left="6891" w:hanging="322"/>
      </w:pPr>
      <w:rPr>
        <w:rFonts w:hint="default"/>
        <w:lang w:val="zh-CN" w:eastAsia="zh-CN" w:bidi="zh-CN"/>
      </w:rPr>
    </w:lvl>
    <w:lvl w:ilvl="7" w:tentative="0">
      <w:start w:val="0"/>
      <w:numFmt w:val="bullet"/>
      <w:lvlText w:val="•"/>
      <w:lvlJc w:val="left"/>
      <w:pPr>
        <w:ind w:left="7790" w:hanging="322"/>
      </w:pPr>
      <w:rPr>
        <w:rFonts w:hint="default"/>
        <w:lang w:val="zh-CN" w:eastAsia="zh-CN" w:bidi="zh-CN"/>
      </w:rPr>
    </w:lvl>
    <w:lvl w:ilvl="8" w:tentative="0">
      <w:start w:val="0"/>
      <w:numFmt w:val="bullet"/>
      <w:lvlText w:val="•"/>
      <w:lvlJc w:val="left"/>
      <w:pPr>
        <w:ind w:left="8688" w:hanging="322"/>
      </w:pPr>
      <w:rPr>
        <w:rFonts w:hint="default"/>
        <w:lang w:val="zh-CN" w:eastAsia="zh-CN" w:bidi="zh-CN"/>
      </w:rPr>
    </w:lvl>
  </w:abstractNum>
  <w:abstractNum w:abstractNumId="2">
    <w:nsid w:val="CF092B84"/>
    <w:multiLevelType w:val="multilevel"/>
    <w:tmpl w:val="CF092B84"/>
    <w:lvl w:ilvl="0" w:tentative="0">
      <w:start w:val="1"/>
      <w:numFmt w:val="decimal"/>
      <w:lvlText w:val="%1."/>
      <w:lvlJc w:val="left"/>
      <w:pPr>
        <w:ind w:left="531" w:hanging="322"/>
        <w:jc w:val="left"/>
      </w:pPr>
      <w:rPr>
        <w:rFonts w:hint="default" w:ascii="仿宋" w:hAnsi="仿宋" w:eastAsia="仿宋" w:cs="仿宋"/>
        <w:spacing w:val="-2"/>
        <w:w w:val="99"/>
        <w:sz w:val="30"/>
        <w:szCs w:val="30"/>
        <w:lang w:val="zh-CN" w:eastAsia="zh-CN" w:bidi="zh-CN"/>
      </w:rPr>
    </w:lvl>
    <w:lvl w:ilvl="1" w:tentative="0">
      <w:start w:val="0"/>
      <w:numFmt w:val="bullet"/>
      <w:lvlText w:val="•"/>
      <w:lvlJc w:val="left"/>
      <w:pPr>
        <w:ind w:left="1534" w:hanging="322"/>
      </w:pPr>
      <w:rPr>
        <w:rFonts w:hint="default"/>
        <w:lang w:val="zh-CN" w:eastAsia="zh-CN" w:bidi="zh-CN"/>
      </w:rPr>
    </w:lvl>
    <w:lvl w:ilvl="2" w:tentative="0">
      <w:start w:val="0"/>
      <w:numFmt w:val="bullet"/>
      <w:lvlText w:val="•"/>
      <w:lvlJc w:val="left"/>
      <w:pPr>
        <w:ind w:left="2529" w:hanging="322"/>
      </w:pPr>
      <w:rPr>
        <w:rFonts w:hint="default"/>
        <w:lang w:val="zh-CN" w:eastAsia="zh-CN" w:bidi="zh-CN"/>
      </w:rPr>
    </w:lvl>
    <w:lvl w:ilvl="3" w:tentative="0">
      <w:start w:val="0"/>
      <w:numFmt w:val="bullet"/>
      <w:lvlText w:val="•"/>
      <w:lvlJc w:val="left"/>
      <w:pPr>
        <w:ind w:left="3523" w:hanging="322"/>
      </w:pPr>
      <w:rPr>
        <w:rFonts w:hint="default"/>
        <w:lang w:val="zh-CN" w:eastAsia="zh-CN" w:bidi="zh-CN"/>
      </w:rPr>
    </w:lvl>
    <w:lvl w:ilvl="4" w:tentative="0">
      <w:start w:val="0"/>
      <w:numFmt w:val="bullet"/>
      <w:lvlText w:val="•"/>
      <w:lvlJc w:val="left"/>
      <w:pPr>
        <w:ind w:left="4518" w:hanging="322"/>
      </w:pPr>
      <w:rPr>
        <w:rFonts w:hint="default"/>
        <w:lang w:val="zh-CN" w:eastAsia="zh-CN" w:bidi="zh-CN"/>
      </w:rPr>
    </w:lvl>
    <w:lvl w:ilvl="5" w:tentative="0">
      <w:start w:val="0"/>
      <w:numFmt w:val="bullet"/>
      <w:lvlText w:val="•"/>
      <w:lvlJc w:val="left"/>
      <w:pPr>
        <w:ind w:left="5513" w:hanging="322"/>
      </w:pPr>
      <w:rPr>
        <w:rFonts w:hint="default"/>
        <w:lang w:val="zh-CN" w:eastAsia="zh-CN" w:bidi="zh-CN"/>
      </w:rPr>
    </w:lvl>
    <w:lvl w:ilvl="6" w:tentative="0">
      <w:start w:val="0"/>
      <w:numFmt w:val="bullet"/>
      <w:lvlText w:val="•"/>
      <w:lvlJc w:val="left"/>
      <w:pPr>
        <w:ind w:left="6507" w:hanging="322"/>
      </w:pPr>
      <w:rPr>
        <w:rFonts w:hint="default"/>
        <w:lang w:val="zh-CN" w:eastAsia="zh-CN" w:bidi="zh-CN"/>
      </w:rPr>
    </w:lvl>
    <w:lvl w:ilvl="7" w:tentative="0">
      <w:start w:val="0"/>
      <w:numFmt w:val="bullet"/>
      <w:lvlText w:val="•"/>
      <w:lvlJc w:val="left"/>
      <w:pPr>
        <w:ind w:left="7502" w:hanging="322"/>
      </w:pPr>
      <w:rPr>
        <w:rFonts w:hint="default"/>
        <w:lang w:val="zh-CN" w:eastAsia="zh-CN" w:bidi="zh-CN"/>
      </w:rPr>
    </w:lvl>
    <w:lvl w:ilvl="8" w:tentative="0">
      <w:start w:val="0"/>
      <w:numFmt w:val="bullet"/>
      <w:lvlText w:val="•"/>
      <w:lvlJc w:val="left"/>
      <w:pPr>
        <w:ind w:left="8496" w:hanging="322"/>
      </w:pPr>
      <w:rPr>
        <w:rFonts w:hint="default"/>
        <w:lang w:val="zh-CN" w:eastAsia="zh-CN" w:bidi="zh-CN"/>
      </w:rPr>
    </w:lvl>
  </w:abstractNum>
  <w:abstractNum w:abstractNumId="3">
    <w:nsid w:val="0053208E"/>
    <w:multiLevelType w:val="multilevel"/>
    <w:tmpl w:val="0053208E"/>
    <w:lvl w:ilvl="0" w:tentative="0">
      <w:start w:val="1"/>
      <w:numFmt w:val="decimal"/>
      <w:lvlText w:val="%1."/>
      <w:lvlJc w:val="left"/>
      <w:pPr>
        <w:ind w:left="531" w:hanging="322"/>
        <w:jc w:val="left"/>
      </w:pPr>
      <w:rPr>
        <w:rFonts w:hint="default" w:ascii="仿宋" w:hAnsi="仿宋" w:eastAsia="仿宋" w:cs="仿宋"/>
        <w:spacing w:val="-2"/>
        <w:w w:val="99"/>
        <w:sz w:val="30"/>
        <w:szCs w:val="30"/>
        <w:lang w:val="zh-CN" w:eastAsia="zh-CN" w:bidi="zh-CN"/>
      </w:rPr>
    </w:lvl>
    <w:lvl w:ilvl="1" w:tentative="0">
      <w:start w:val="0"/>
      <w:numFmt w:val="bullet"/>
      <w:lvlText w:val="•"/>
      <w:lvlJc w:val="left"/>
      <w:pPr>
        <w:ind w:left="1534" w:hanging="322"/>
      </w:pPr>
      <w:rPr>
        <w:rFonts w:hint="default"/>
        <w:lang w:val="zh-CN" w:eastAsia="zh-CN" w:bidi="zh-CN"/>
      </w:rPr>
    </w:lvl>
    <w:lvl w:ilvl="2" w:tentative="0">
      <w:start w:val="0"/>
      <w:numFmt w:val="bullet"/>
      <w:lvlText w:val="•"/>
      <w:lvlJc w:val="left"/>
      <w:pPr>
        <w:ind w:left="2529" w:hanging="322"/>
      </w:pPr>
      <w:rPr>
        <w:rFonts w:hint="default"/>
        <w:lang w:val="zh-CN" w:eastAsia="zh-CN" w:bidi="zh-CN"/>
      </w:rPr>
    </w:lvl>
    <w:lvl w:ilvl="3" w:tentative="0">
      <w:start w:val="0"/>
      <w:numFmt w:val="bullet"/>
      <w:lvlText w:val="•"/>
      <w:lvlJc w:val="left"/>
      <w:pPr>
        <w:ind w:left="3523" w:hanging="322"/>
      </w:pPr>
      <w:rPr>
        <w:rFonts w:hint="default"/>
        <w:lang w:val="zh-CN" w:eastAsia="zh-CN" w:bidi="zh-CN"/>
      </w:rPr>
    </w:lvl>
    <w:lvl w:ilvl="4" w:tentative="0">
      <w:start w:val="0"/>
      <w:numFmt w:val="bullet"/>
      <w:lvlText w:val="•"/>
      <w:lvlJc w:val="left"/>
      <w:pPr>
        <w:ind w:left="4518" w:hanging="322"/>
      </w:pPr>
      <w:rPr>
        <w:rFonts w:hint="default"/>
        <w:lang w:val="zh-CN" w:eastAsia="zh-CN" w:bidi="zh-CN"/>
      </w:rPr>
    </w:lvl>
    <w:lvl w:ilvl="5" w:tentative="0">
      <w:start w:val="0"/>
      <w:numFmt w:val="bullet"/>
      <w:lvlText w:val="•"/>
      <w:lvlJc w:val="left"/>
      <w:pPr>
        <w:ind w:left="5513" w:hanging="322"/>
      </w:pPr>
      <w:rPr>
        <w:rFonts w:hint="default"/>
        <w:lang w:val="zh-CN" w:eastAsia="zh-CN" w:bidi="zh-CN"/>
      </w:rPr>
    </w:lvl>
    <w:lvl w:ilvl="6" w:tentative="0">
      <w:start w:val="0"/>
      <w:numFmt w:val="bullet"/>
      <w:lvlText w:val="•"/>
      <w:lvlJc w:val="left"/>
      <w:pPr>
        <w:ind w:left="6507" w:hanging="322"/>
      </w:pPr>
      <w:rPr>
        <w:rFonts w:hint="default"/>
        <w:lang w:val="zh-CN" w:eastAsia="zh-CN" w:bidi="zh-CN"/>
      </w:rPr>
    </w:lvl>
    <w:lvl w:ilvl="7" w:tentative="0">
      <w:start w:val="0"/>
      <w:numFmt w:val="bullet"/>
      <w:lvlText w:val="•"/>
      <w:lvlJc w:val="left"/>
      <w:pPr>
        <w:ind w:left="7502" w:hanging="322"/>
      </w:pPr>
      <w:rPr>
        <w:rFonts w:hint="default"/>
        <w:lang w:val="zh-CN" w:eastAsia="zh-CN" w:bidi="zh-CN"/>
      </w:rPr>
    </w:lvl>
    <w:lvl w:ilvl="8" w:tentative="0">
      <w:start w:val="0"/>
      <w:numFmt w:val="bullet"/>
      <w:lvlText w:val="•"/>
      <w:lvlJc w:val="left"/>
      <w:pPr>
        <w:ind w:left="8496" w:hanging="322"/>
      </w:pPr>
      <w:rPr>
        <w:rFonts w:hint="default"/>
        <w:lang w:val="zh-CN" w:eastAsia="zh-CN" w:bidi="zh-CN"/>
      </w:rPr>
    </w:lvl>
  </w:abstractNum>
  <w:abstractNum w:abstractNumId="4">
    <w:nsid w:val="03D62ECE"/>
    <w:multiLevelType w:val="multilevel"/>
    <w:tmpl w:val="03D62ECE"/>
    <w:lvl w:ilvl="0" w:tentative="0">
      <w:start w:val="1"/>
      <w:numFmt w:val="decimal"/>
      <w:lvlText w:val="%1."/>
      <w:lvlJc w:val="left"/>
      <w:pPr>
        <w:ind w:left="531" w:hanging="322"/>
        <w:jc w:val="left"/>
      </w:pPr>
      <w:rPr>
        <w:rFonts w:hint="default" w:ascii="仿宋" w:hAnsi="仿宋" w:eastAsia="仿宋" w:cs="仿宋"/>
        <w:spacing w:val="-2"/>
        <w:w w:val="99"/>
        <w:sz w:val="30"/>
        <w:szCs w:val="30"/>
        <w:lang w:val="zh-CN" w:eastAsia="zh-CN" w:bidi="zh-CN"/>
      </w:rPr>
    </w:lvl>
    <w:lvl w:ilvl="1" w:tentative="0">
      <w:start w:val="0"/>
      <w:numFmt w:val="bullet"/>
      <w:lvlText w:val="•"/>
      <w:lvlJc w:val="left"/>
      <w:pPr>
        <w:ind w:left="1534" w:hanging="322"/>
      </w:pPr>
      <w:rPr>
        <w:rFonts w:hint="default"/>
        <w:lang w:val="zh-CN" w:eastAsia="zh-CN" w:bidi="zh-CN"/>
      </w:rPr>
    </w:lvl>
    <w:lvl w:ilvl="2" w:tentative="0">
      <w:start w:val="0"/>
      <w:numFmt w:val="bullet"/>
      <w:lvlText w:val="•"/>
      <w:lvlJc w:val="left"/>
      <w:pPr>
        <w:ind w:left="2529" w:hanging="322"/>
      </w:pPr>
      <w:rPr>
        <w:rFonts w:hint="default"/>
        <w:lang w:val="zh-CN" w:eastAsia="zh-CN" w:bidi="zh-CN"/>
      </w:rPr>
    </w:lvl>
    <w:lvl w:ilvl="3" w:tentative="0">
      <w:start w:val="0"/>
      <w:numFmt w:val="bullet"/>
      <w:lvlText w:val="•"/>
      <w:lvlJc w:val="left"/>
      <w:pPr>
        <w:ind w:left="3523" w:hanging="322"/>
      </w:pPr>
      <w:rPr>
        <w:rFonts w:hint="default"/>
        <w:lang w:val="zh-CN" w:eastAsia="zh-CN" w:bidi="zh-CN"/>
      </w:rPr>
    </w:lvl>
    <w:lvl w:ilvl="4" w:tentative="0">
      <w:start w:val="0"/>
      <w:numFmt w:val="bullet"/>
      <w:lvlText w:val="•"/>
      <w:lvlJc w:val="left"/>
      <w:pPr>
        <w:ind w:left="4518" w:hanging="322"/>
      </w:pPr>
      <w:rPr>
        <w:rFonts w:hint="default"/>
        <w:lang w:val="zh-CN" w:eastAsia="zh-CN" w:bidi="zh-CN"/>
      </w:rPr>
    </w:lvl>
    <w:lvl w:ilvl="5" w:tentative="0">
      <w:start w:val="0"/>
      <w:numFmt w:val="bullet"/>
      <w:lvlText w:val="•"/>
      <w:lvlJc w:val="left"/>
      <w:pPr>
        <w:ind w:left="5513" w:hanging="322"/>
      </w:pPr>
      <w:rPr>
        <w:rFonts w:hint="default"/>
        <w:lang w:val="zh-CN" w:eastAsia="zh-CN" w:bidi="zh-CN"/>
      </w:rPr>
    </w:lvl>
    <w:lvl w:ilvl="6" w:tentative="0">
      <w:start w:val="0"/>
      <w:numFmt w:val="bullet"/>
      <w:lvlText w:val="•"/>
      <w:lvlJc w:val="left"/>
      <w:pPr>
        <w:ind w:left="6507" w:hanging="322"/>
      </w:pPr>
      <w:rPr>
        <w:rFonts w:hint="default"/>
        <w:lang w:val="zh-CN" w:eastAsia="zh-CN" w:bidi="zh-CN"/>
      </w:rPr>
    </w:lvl>
    <w:lvl w:ilvl="7" w:tentative="0">
      <w:start w:val="0"/>
      <w:numFmt w:val="bullet"/>
      <w:lvlText w:val="•"/>
      <w:lvlJc w:val="left"/>
      <w:pPr>
        <w:ind w:left="7502" w:hanging="322"/>
      </w:pPr>
      <w:rPr>
        <w:rFonts w:hint="default"/>
        <w:lang w:val="zh-CN" w:eastAsia="zh-CN" w:bidi="zh-CN"/>
      </w:rPr>
    </w:lvl>
    <w:lvl w:ilvl="8" w:tentative="0">
      <w:start w:val="0"/>
      <w:numFmt w:val="bullet"/>
      <w:lvlText w:val="•"/>
      <w:lvlJc w:val="left"/>
      <w:pPr>
        <w:ind w:left="8496" w:hanging="322"/>
      </w:pPr>
      <w:rPr>
        <w:rFonts w:hint="default"/>
        <w:lang w:val="zh-CN" w:eastAsia="zh-CN" w:bidi="zh-CN"/>
      </w:rPr>
    </w:lvl>
  </w:abstractNum>
  <w:abstractNum w:abstractNumId="5">
    <w:nsid w:val="25B654F3"/>
    <w:multiLevelType w:val="multilevel"/>
    <w:tmpl w:val="25B654F3"/>
    <w:lvl w:ilvl="0" w:tentative="0">
      <w:start w:val="2"/>
      <w:numFmt w:val="decimal"/>
      <w:lvlText w:val="%1."/>
      <w:lvlJc w:val="left"/>
      <w:pPr>
        <w:ind w:left="1493" w:hanging="322"/>
        <w:jc w:val="left"/>
      </w:pPr>
      <w:rPr>
        <w:rFonts w:hint="default" w:ascii="仿宋" w:hAnsi="仿宋" w:eastAsia="仿宋" w:cs="仿宋"/>
        <w:spacing w:val="-2"/>
        <w:w w:val="99"/>
        <w:sz w:val="30"/>
        <w:szCs w:val="30"/>
        <w:lang w:val="zh-CN" w:eastAsia="zh-CN" w:bidi="zh-CN"/>
      </w:rPr>
    </w:lvl>
    <w:lvl w:ilvl="1" w:tentative="0">
      <w:start w:val="0"/>
      <w:numFmt w:val="bullet"/>
      <w:lvlText w:val="•"/>
      <w:lvlJc w:val="left"/>
      <w:pPr>
        <w:ind w:left="2398" w:hanging="322"/>
      </w:pPr>
      <w:rPr>
        <w:rFonts w:hint="default"/>
        <w:lang w:val="zh-CN" w:eastAsia="zh-CN" w:bidi="zh-CN"/>
      </w:rPr>
    </w:lvl>
    <w:lvl w:ilvl="2" w:tentative="0">
      <w:start w:val="0"/>
      <w:numFmt w:val="bullet"/>
      <w:lvlText w:val="•"/>
      <w:lvlJc w:val="left"/>
      <w:pPr>
        <w:ind w:left="3297" w:hanging="322"/>
      </w:pPr>
      <w:rPr>
        <w:rFonts w:hint="default"/>
        <w:lang w:val="zh-CN" w:eastAsia="zh-CN" w:bidi="zh-CN"/>
      </w:rPr>
    </w:lvl>
    <w:lvl w:ilvl="3" w:tentative="0">
      <w:start w:val="0"/>
      <w:numFmt w:val="bullet"/>
      <w:lvlText w:val="•"/>
      <w:lvlJc w:val="left"/>
      <w:pPr>
        <w:ind w:left="4195" w:hanging="322"/>
      </w:pPr>
      <w:rPr>
        <w:rFonts w:hint="default"/>
        <w:lang w:val="zh-CN" w:eastAsia="zh-CN" w:bidi="zh-CN"/>
      </w:rPr>
    </w:lvl>
    <w:lvl w:ilvl="4" w:tentative="0">
      <w:start w:val="0"/>
      <w:numFmt w:val="bullet"/>
      <w:lvlText w:val="•"/>
      <w:lvlJc w:val="left"/>
      <w:pPr>
        <w:ind w:left="5094" w:hanging="322"/>
      </w:pPr>
      <w:rPr>
        <w:rFonts w:hint="default"/>
        <w:lang w:val="zh-CN" w:eastAsia="zh-CN" w:bidi="zh-CN"/>
      </w:rPr>
    </w:lvl>
    <w:lvl w:ilvl="5" w:tentative="0">
      <w:start w:val="0"/>
      <w:numFmt w:val="bullet"/>
      <w:lvlText w:val="•"/>
      <w:lvlJc w:val="left"/>
      <w:pPr>
        <w:ind w:left="5993" w:hanging="322"/>
      </w:pPr>
      <w:rPr>
        <w:rFonts w:hint="default"/>
        <w:lang w:val="zh-CN" w:eastAsia="zh-CN" w:bidi="zh-CN"/>
      </w:rPr>
    </w:lvl>
    <w:lvl w:ilvl="6" w:tentative="0">
      <w:start w:val="0"/>
      <w:numFmt w:val="bullet"/>
      <w:lvlText w:val="•"/>
      <w:lvlJc w:val="left"/>
      <w:pPr>
        <w:ind w:left="6891" w:hanging="322"/>
      </w:pPr>
      <w:rPr>
        <w:rFonts w:hint="default"/>
        <w:lang w:val="zh-CN" w:eastAsia="zh-CN" w:bidi="zh-CN"/>
      </w:rPr>
    </w:lvl>
    <w:lvl w:ilvl="7" w:tentative="0">
      <w:start w:val="0"/>
      <w:numFmt w:val="bullet"/>
      <w:lvlText w:val="•"/>
      <w:lvlJc w:val="left"/>
      <w:pPr>
        <w:ind w:left="7790" w:hanging="322"/>
      </w:pPr>
      <w:rPr>
        <w:rFonts w:hint="default"/>
        <w:lang w:val="zh-CN" w:eastAsia="zh-CN" w:bidi="zh-CN"/>
      </w:rPr>
    </w:lvl>
    <w:lvl w:ilvl="8" w:tentative="0">
      <w:start w:val="0"/>
      <w:numFmt w:val="bullet"/>
      <w:lvlText w:val="•"/>
      <w:lvlJc w:val="left"/>
      <w:pPr>
        <w:ind w:left="8688" w:hanging="322"/>
      </w:pPr>
      <w:rPr>
        <w:rFonts w:hint="default"/>
        <w:lang w:val="zh-CN" w:eastAsia="zh-CN" w:bidi="zh-CN"/>
      </w:rPr>
    </w:lvl>
  </w:abstractNum>
  <w:abstractNum w:abstractNumId="6">
    <w:nsid w:val="59ADCABA"/>
    <w:multiLevelType w:val="multilevel"/>
    <w:tmpl w:val="59ADCABA"/>
    <w:lvl w:ilvl="0" w:tentative="0">
      <w:start w:val="1"/>
      <w:numFmt w:val="decimal"/>
      <w:lvlText w:val="%1."/>
      <w:lvlJc w:val="left"/>
      <w:pPr>
        <w:ind w:left="531" w:hanging="322"/>
        <w:jc w:val="right"/>
      </w:pPr>
      <w:rPr>
        <w:rFonts w:hint="default" w:ascii="仿宋" w:hAnsi="仿宋" w:eastAsia="仿宋" w:cs="仿宋"/>
        <w:spacing w:val="-2"/>
        <w:w w:val="99"/>
        <w:sz w:val="30"/>
        <w:szCs w:val="30"/>
        <w:lang w:val="zh-CN" w:eastAsia="zh-CN" w:bidi="zh-CN"/>
      </w:rPr>
    </w:lvl>
    <w:lvl w:ilvl="1" w:tentative="0">
      <w:start w:val="0"/>
      <w:numFmt w:val="bullet"/>
      <w:lvlText w:val="•"/>
      <w:lvlJc w:val="left"/>
      <w:pPr>
        <w:ind w:left="1534" w:hanging="322"/>
      </w:pPr>
      <w:rPr>
        <w:rFonts w:hint="default"/>
        <w:lang w:val="zh-CN" w:eastAsia="zh-CN" w:bidi="zh-CN"/>
      </w:rPr>
    </w:lvl>
    <w:lvl w:ilvl="2" w:tentative="0">
      <w:start w:val="0"/>
      <w:numFmt w:val="bullet"/>
      <w:lvlText w:val="•"/>
      <w:lvlJc w:val="left"/>
      <w:pPr>
        <w:ind w:left="2529" w:hanging="322"/>
      </w:pPr>
      <w:rPr>
        <w:rFonts w:hint="default"/>
        <w:lang w:val="zh-CN" w:eastAsia="zh-CN" w:bidi="zh-CN"/>
      </w:rPr>
    </w:lvl>
    <w:lvl w:ilvl="3" w:tentative="0">
      <w:start w:val="0"/>
      <w:numFmt w:val="bullet"/>
      <w:lvlText w:val="•"/>
      <w:lvlJc w:val="left"/>
      <w:pPr>
        <w:ind w:left="3523" w:hanging="322"/>
      </w:pPr>
      <w:rPr>
        <w:rFonts w:hint="default"/>
        <w:lang w:val="zh-CN" w:eastAsia="zh-CN" w:bidi="zh-CN"/>
      </w:rPr>
    </w:lvl>
    <w:lvl w:ilvl="4" w:tentative="0">
      <w:start w:val="0"/>
      <w:numFmt w:val="bullet"/>
      <w:lvlText w:val="•"/>
      <w:lvlJc w:val="left"/>
      <w:pPr>
        <w:ind w:left="4518" w:hanging="322"/>
      </w:pPr>
      <w:rPr>
        <w:rFonts w:hint="default"/>
        <w:lang w:val="zh-CN" w:eastAsia="zh-CN" w:bidi="zh-CN"/>
      </w:rPr>
    </w:lvl>
    <w:lvl w:ilvl="5" w:tentative="0">
      <w:start w:val="0"/>
      <w:numFmt w:val="bullet"/>
      <w:lvlText w:val="•"/>
      <w:lvlJc w:val="left"/>
      <w:pPr>
        <w:ind w:left="5513" w:hanging="322"/>
      </w:pPr>
      <w:rPr>
        <w:rFonts w:hint="default"/>
        <w:lang w:val="zh-CN" w:eastAsia="zh-CN" w:bidi="zh-CN"/>
      </w:rPr>
    </w:lvl>
    <w:lvl w:ilvl="6" w:tentative="0">
      <w:start w:val="0"/>
      <w:numFmt w:val="bullet"/>
      <w:lvlText w:val="•"/>
      <w:lvlJc w:val="left"/>
      <w:pPr>
        <w:ind w:left="6507" w:hanging="322"/>
      </w:pPr>
      <w:rPr>
        <w:rFonts w:hint="default"/>
        <w:lang w:val="zh-CN" w:eastAsia="zh-CN" w:bidi="zh-CN"/>
      </w:rPr>
    </w:lvl>
    <w:lvl w:ilvl="7" w:tentative="0">
      <w:start w:val="0"/>
      <w:numFmt w:val="bullet"/>
      <w:lvlText w:val="•"/>
      <w:lvlJc w:val="left"/>
      <w:pPr>
        <w:ind w:left="7502" w:hanging="322"/>
      </w:pPr>
      <w:rPr>
        <w:rFonts w:hint="default"/>
        <w:lang w:val="zh-CN" w:eastAsia="zh-CN" w:bidi="zh-CN"/>
      </w:rPr>
    </w:lvl>
    <w:lvl w:ilvl="8" w:tentative="0">
      <w:start w:val="0"/>
      <w:numFmt w:val="bullet"/>
      <w:lvlText w:val="•"/>
      <w:lvlJc w:val="left"/>
      <w:pPr>
        <w:ind w:left="8496" w:hanging="322"/>
      </w:pPr>
      <w:rPr>
        <w:rFonts w:hint="default"/>
        <w:lang w:val="zh-CN" w:eastAsia="zh-CN" w:bidi="zh-CN"/>
      </w:rPr>
    </w:lvl>
  </w:abstractNum>
  <w:abstractNum w:abstractNumId="7">
    <w:nsid w:val="72183CF9"/>
    <w:multiLevelType w:val="multilevel"/>
    <w:tmpl w:val="72183CF9"/>
    <w:lvl w:ilvl="0" w:tentative="0">
      <w:start w:val="2"/>
      <w:numFmt w:val="decimal"/>
      <w:lvlText w:val="%1."/>
      <w:lvlJc w:val="left"/>
      <w:pPr>
        <w:ind w:left="1251" w:hanging="361"/>
        <w:jc w:val="left"/>
      </w:pPr>
      <w:rPr>
        <w:rFonts w:hint="default" w:ascii="仿宋" w:hAnsi="仿宋" w:eastAsia="仿宋" w:cs="仿宋"/>
        <w:spacing w:val="-17"/>
        <w:w w:val="100"/>
        <w:sz w:val="22"/>
        <w:szCs w:val="22"/>
        <w:lang w:val="zh-CN" w:eastAsia="zh-CN" w:bidi="zh-CN"/>
      </w:rPr>
    </w:lvl>
    <w:lvl w:ilvl="1" w:tentative="0">
      <w:start w:val="0"/>
      <w:numFmt w:val="bullet"/>
      <w:lvlText w:val="•"/>
      <w:lvlJc w:val="left"/>
      <w:pPr>
        <w:ind w:left="2182" w:hanging="361"/>
      </w:pPr>
      <w:rPr>
        <w:rFonts w:hint="default"/>
        <w:lang w:val="zh-CN" w:eastAsia="zh-CN" w:bidi="zh-CN"/>
      </w:rPr>
    </w:lvl>
    <w:lvl w:ilvl="2" w:tentative="0">
      <w:start w:val="0"/>
      <w:numFmt w:val="bullet"/>
      <w:lvlText w:val="•"/>
      <w:lvlJc w:val="left"/>
      <w:pPr>
        <w:ind w:left="3105" w:hanging="361"/>
      </w:pPr>
      <w:rPr>
        <w:rFonts w:hint="default"/>
        <w:lang w:val="zh-CN" w:eastAsia="zh-CN" w:bidi="zh-CN"/>
      </w:rPr>
    </w:lvl>
    <w:lvl w:ilvl="3" w:tentative="0">
      <w:start w:val="0"/>
      <w:numFmt w:val="bullet"/>
      <w:lvlText w:val="•"/>
      <w:lvlJc w:val="left"/>
      <w:pPr>
        <w:ind w:left="4027" w:hanging="361"/>
      </w:pPr>
      <w:rPr>
        <w:rFonts w:hint="default"/>
        <w:lang w:val="zh-CN" w:eastAsia="zh-CN" w:bidi="zh-CN"/>
      </w:rPr>
    </w:lvl>
    <w:lvl w:ilvl="4" w:tentative="0">
      <w:start w:val="0"/>
      <w:numFmt w:val="bullet"/>
      <w:lvlText w:val="•"/>
      <w:lvlJc w:val="left"/>
      <w:pPr>
        <w:ind w:left="4950" w:hanging="361"/>
      </w:pPr>
      <w:rPr>
        <w:rFonts w:hint="default"/>
        <w:lang w:val="zh-CN" w:eastAsia="zh-CN" w:bidi="zh-CN"/>
      </w:rPr>
    </w:lvl>
    <w:lvl w:ilvl="5" w:tentative="0">
      <w:start w:val="0"/>
      <w:numFmt w:val="bullet"/>
      <w:lvlText w:val="•"/>
      <w:lvlJc w:val="left"/>
      <w:pPr>
        <w:ind w:left="5873" w:hanging="361"/>
      </w:pPr>
      <w:rPr>
        <w:rFonts w:hint="default"/>
        <w:lang w:val="zh-CN" w:eastAsia="zh-CN" w:bidi="zh-CN"/>
      </w:rPr>
    </w:lvl>
    <w:lvl w:ilvl="6" w:tentative="0">
      <w:start w:val="0"/>
      <w:numFmt w:val="bullet"/>
      <w:lvlText w:val="•"/>
      <w:lvlJc w:val="left"/>
      <w:pPr>
        <w:ind w:left="6795" w:hanging="361"/>
      </w:pPr>
      <w:rPr>
        <w:rFonts w:hint="default"/>
        <w:lang w:val="zh-CN" w:eastAsia="zh-CN" w:bidi="zh-CN"/>
      </w:rPr>
    </w:lvl>
    <w:lvl w:ilvl="7" w:tentative="0">
      <w:start w:val="0"/>
      <w:numFmt w:val="bullet"/>
      <w:lvlText w:val="•"/>
      <w:lvlJc w:val="left"/>
      <w:pPr>
        <w:ind w:left="7718" w:hanging="361"/>
      </w:pPr>
      <w:rPr>
        <w:rFonts w:hint="default"/>
        <w:lang w:val="zh-CN" w:eastAsia="zh-CN" w:bidi="zh-CN"/>
      </w:rPr>
    </w:lvl>
    <w:lvl w:ilvl="8" w:tentative="0">
      <w:start w:val="0"/>
      <w:numFmt w:val="bullet"/>
      <w:lvlText w:val="•"/>
      <w:lvlJc w:val="left"/>
      <w:pPr>
        <w:ind w:left="8640" w:hanging="361"/>
      </w:pPr>
      <w:rPr>
        <w:rFonts w:hint="default"/>
        <w:lang w:val="zh-CN" w:eastAsia="zh-CN" w:bidi="zh-CN"/>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drawingGridHorizontalSpacing w:val="110"/>
  <w:displayHorizontalDrawingGridEvery w:val="2"/>
  <w:characterSpacingControl w:val="doNotCompres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6933E19"/>
    <w:rsid w:val="709D3F2A"/>
    <w:rsid w:val="7CCC563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仿宋" w:hAnsi="仿宋" w:eastAsia="仿宋" w:cs="仿宋"/>
      <w:sz w:val="22"/>
      <w:szCs w:val="22"/>
      <w:lang w:val="zh-CN" w:eastAsia="zh-CN" w:bidi="zh-CN"/>
    </w:rPr>
  </w:style>
  <w:style w:type="paragraph" w:styleId="2">
    <w:name w:val="heading 1"/>
    <w:basedOn w:val="1"/>
    <w:next w:val="1"/>
    <w:qFormat/>
    <w:uiPriority w:val="1"/>
    <w:pPr>
      <w:ind w:left="2086" w:right="1553" w:hanging="1102"/>
      <w:outlineLvl w:val="1"/>
    </w:pPr>
    <w:rPr>
      <w:rFonts w:ascii="仿宋" w:hAnsi="仿宋" w:eastAsia="仿宋" w:cs="仿宋"/>
      <w:b/>
      <w:bCs/>
      <w:sz w:val="44"/>
      <w:szCs w:val="44"/>
      <w:lang w:val="zh-CN" w:eastAsia="zh-CN" w:bidi="zh-CN"/>
    </w:rPr>
  </w:style>
  <w:style w:type="paragraph" w:styleId="3">
    <w:name w:val="heading 2"/>
    <w:basedOn w:val="1"/>
    <w:next w:val="1"/>
    <w:qFormat/>
    <w:uiPriority w:val="1"/>
    <w:pPr>
      <w:ind w:left="1171"/>
      <w:outlineLvl w:val="2"/>
    </w:pPr>
    <w:rPr>
      <w:rFonts w:ascii="仿宋" w:hAnsi="仿宋" w:eastAsia="仿宋" w:cs="仿宋"/>
      <w:b/>
      <w:bCs/>
      <w:sz w:val="32"/>
      <w:szCs w:val="32"/>
      <w:lang w:val="zh-CN" w:eastAsia="zh-CN" w:bidi="zh-CN"/>
    </w:rPr>
  </w:style>
  <w:style w:type="character" w:default="1" w:styleId="6">
    <w:name w:val="Default Paragraph Font"/>
    <w:semiHidden/>
    <w:unhideWhenUsed/>
    <w:qFormat/>
    <w:uiPriority w:val="1"/>
  </w:style>
  <w:style w:type="table" w:default="1" w:styleId="5">
    <w:name w:val="Normal Table"/>
    <w:semiHidden/>
    <w:uiPriority w:val="0"/>
    <w:tblPr>
      <w:tblCellMar>
        <w:top w:w="0" w:type="dxa"/>
        <w:left w:w="108" w:type="dxa"/>
        <w:bottom w:w="0" w:type="dxa"/>
        <w:right w:w="108" w:type="dxa"/>
      </w:tblCellMar>
    </w:tblPr>
  </w:style>
  <w:style w:type="paragraph" w:styleId="4">
    <w:name w:val="Body Text"/>
    <w:basedOn w:val="1"/>
    <w:qFormat/>
    <w:uiPriority w:val="1"/>
    <w:pPr>
      <w:ind w:left="531"/>
    </w:pPr>
    <w:rPr>
      <w:rFonts w:ascii="仿宋" w:hAnsi="仿宋" w:eastAsia="仿宋" w:cs="仿宋"/>
      <w:sz w:val="32"/>
      <w:szCs w:val="32"/>
      <w:lang w:val="zh-CN" w:eastAsia="zh-CN" w:bidi="zh-CN"/>
    </w:rPr>
  </w:style>
  <w:style w:type="table" w:customStyle="1" w:styleId="7">
    <w:name w:val="Table Normal"/>
    <w:semiHidden/>
    <w:unhideWhenUsed/>
    <w:qFormat/>
    <w:uiPriority w:val="2"/>
    <w:tblPr>
      <w:tblCellMar>
        <w:top w:w="0" w:type="dxa"/>
        <w:left w:w="0" w:type="dxa"/>
        <w:bottom w:w="0" w:type="dxa"/>
        <w:right w:w="0" w:type="dxa"/>
      </w:tblCellMar>
    </w:tblPr>
  </w:style>
  <w:style w:type="paragraph" w:styleId="8">
    <w:name w:val="List Paragraph"/>
    <w:basedOn w:val="1"/>
    <w:qFormat/>
    <w:uiPriority w:val="1"/>
    <w:pPr>
      <w:ind w:left="531" w:firstLine="640"/>
    </w:pPr>
    <w:rPr>
      <w:rFonts w:ascii="仿宋" w:hAnsi="仿宋" w:eastAsia="仿宋" w:cs="仿宋"/>
      <w:lang w:val="zh-CN" w:eastAsia="zh-CN" w:bidi="zh-CN"/>
    </w:rPr>
  </w:style>
  <w:style w:type="paragraph" w:customStyle="1" w:styleId="9">
    <w:name w:val="Table Paragraph"/>
    <w:basedOn w:val="1"/>
    <w:qFormat/>
    <w:uiPriority w:val="1"/>
    <w:rPr>
      <w:rFonts w:ascii="仿宋" w:hAnsi="仿宋" w:eastAsia="仿宋" w:cs="仿宋"/>
      <w:lang w:val="zh-CN" w:eastAsia="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ScaleCrop>false</ScaleCrop>
  <LinksUpToDate>false</LinksUpToDate>
  <Application>WPS Office_11.1.0.9739_F1E327BC-269C-435d-A152-05C5408002CA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2020-10-21T03:25:00Z</dcterms:created>
  <dc:creator>Administrator</dc:creator>
  <cp:lastModifiedBy>Administrator</cp:lastModifiedBy>
  <dcterms:modified xsi:type="dcterms:W3CDTF">2020-10-21T03:29:52Z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2020-10-16T00:00:00Z</vt:filetime>
  </property>
  <property fmtid="{D5CDD505-2E9C-101B-9397-08002B2CF9AE}" pid="3" name="Creator">
    <vt:lpwstr>WPS 文字</vt:lpwstr>
  </property>
  <property fmtid="{D5CDD505-2E9C-101B-9397-08002B2CF9AE}" pid="4" name="LastSaved">
    <vt:filetime>2020-10-21T00:00:00Z</vt:filetime>
  </property>
  <property fmtid="{D5CDD505-2E9C-101B-9397-08002B2CF9AE}" pid="5" name="KSOProductBuildVer">
    <vt:lpwstr>2052-11.1.0.9739</vt:lpwstr>
  </property>
</Properties>
</file>